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036E" w:rsidRDefault="00501189" w:rsidP="00501189">
      <w:pPr>
        <w:jc w:val="center"/>
        <w:rPr>
          <w:sz w:val="28"/>
          <w:szCs w:val="28"/>
        </w:rPr>
        <w:sectPr w:rsidR="00BE036E">
          <w:type w:val="continuous"/>
          <w:pgSz w:w="11910" w:h="16840"/>
          <w:pgMar w:top="1860" w:right="283" w:bottom="0" w:left="566" w:header="720" w:footer="720" w:gutter="0"/>
          <w:cols w:space="720"/>
        </w:sect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915150" cy="9505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50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E036E" w:rsidRDefault="00BE036E">
      <w:pPr>
        <w:pStyle w:val="a3"/>
        <w:rPr>
          <w:sz w:val="20"/>
        </w:rPr>
        <w:sectPr w:rsidR="00BE036E">
          <w:type w:val="continuous"/>
          <w:pgSz w:w="11910" w:h="16840"/>
          <w:pgMar w:top="520" w:right="425" w:bottom="280" w:left="425" w:header="720" w:footer="720" w:gutter="0"/>
          <w:cols w:space="720"/>
        </w:sectPr>
      </w:pPr>
    </w:p>
    <w:p w:rsidR="00BE036E" w:rsidRDefault="00E441B3">
      <w:pPr>
        <w:spacing w:before="75"/>
        <w:ind w:left="1472" w:right="476"/>
        <w:jc w:val="center"/>
        <w:rPr>
          <w:b/>
          <w:sz w:val="24"/>
        </w:rPr>
      </w:pPr>
      <w:r>
        <w:rPr>
          <w:b/>
          <w:sz w:val="24"/>
        </w:rPr>
        <w:lastRenderedPageBreak/>
        <w:t>Паспорт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BE036E" w:rsidRDefault="00BE036E">
      <w:pPr>
        <w:pStyle w:val="a3"/>
        <w:spacing w:before="198"/>
        <w:ind w:left="0"/>
        <w:rPr>
          <w:b/>
          <w:sz w:val="20"/>
        </w:rPr>
      </w:pPr>
    </w:p>
    <w:tbl>
      <w:tblPr>
        <w:tblW w:w="0" w:type="auto"/>
        <w:tblInd w:w="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2907"/>
        <w:gridCol w:w="6525"/>
      </w:tblGrid>
      <w:tr w:rsidR="00BE036E">
        <w:trPr>
          <w:trHeight w:val="628"/>
        </w:trPr>
        <w:tc>
          <w:tcPr>
            <w:tcW w:w="468" w:type="dxa"/>
          </w:tcPr>
          <w:p w:rsidR="00BE036E" w:rsidRDefault="00E441B3">
            <w:pPr>
              <w:pStyle w:val="TableParagraph"/>
              <w:spacing w:before="13"/>
              <w:ind w:left="11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BE036E" w:rsidRDefault="00E441B3">
            <w:pPr>
              <w:pStyle w:val="TableParagraph"/>
              <w:spacing w:before="41"/>
              <w:ind w:left="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907" w:type="dxa"/>
          </w:tcPr>
          <w:p w:rsidR="00BE036E" w:rsidRDefault="00E441B3">
            <w:pPr>
              <w:pStyle w:val="TableParagraph"/>
              <w:spacing w:before="13"/>
              <w:ind w:left="261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разделы</w:t>
            </w:r>
          </w:p>
        </w:tc>
        <w:tc>
          <w:tcPr>
            <w:tcW w:w="6525" w:type="dxa"/>
          </w:tcPr>
          <w:p w:rsidR="00BE036E" w:rsidRDefault="00E441B3">
            <w:pPr>
              <w:pStyle w:val="TableParagraph"/>
              <w:spacing w:before="13"/>
              <w:ind w:left="183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BE036E">
        <w:trPr>
          <w:trHeight w:val="7193"/>
        </w:trPr>
        <w:tc>
          <w:tcPr>
            <w:tcW w:w="468" w:type="dxa"/>
          </w:tcPr>
          <w:p w:rsidR="00BE036E" w:rsidRDefault="00E441B3">
            <w:pPr>
              <w:pStyle w:val="TableParagraph"/>
              <w:spacing w:before="13"/>
              <w:ind w:left="9" w:right="1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907" w:type="dxa"/>
          </w:tcPr>
          <w:p w:rsidR="00BE036E" w:rsidRDefault="00E441B3">
            <w:pPr>
              <w:pStyle w:val="TableParagraph"/>
              <w:spacing w:before="13" w:line="259" w:lineRule="auto"/>
              <w:ind w:left="112" w:right="179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задачи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6525" w:type="dxa"/>
          </w:tcPr>
          <w:p w:rsidR="00BE036E" w:rsidRDefault="00E441B3">
            <w:pPr>
              <w:pStyle w:val="TableParagraph"/>
              <w:spacing w:before="6"/>
              <w:ind w:left="112" w:right="551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Цель программы: </w:t>
            </w:r>
            <w:r>
              <w:rPr>
                <w:sz w:val="24"/>
              </w:rPr>
              <w:t>обеспечение комплексной безопасности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всех участников образовательных отношений.</w:t>
            </w:r>
          </w:p>
          <w:p w:rsidR="00BE036E" w:rsidRDefault="00E441B3">
            <w:pPr>
              <w:pStyle w:val="TableParagraph"/>
              <w:spacing w:before="41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программы:</w:t>
            </w:r>
          </w:p>
          <w:p w:rsidR="00BE036E" w:rsidRDefault="00E441B3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</w:tabs>
              <w:spacing w:before="33"/>
              <w:ind w:right="100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комплексной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 образовательного учреждения;</w:t>
            </w:r>
          </w:p>
          <w:p w:rsidR="00BE036E" w:rsidRDefault="00E441B3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</w:tabs>
              <w:spacing w:before="24"/>
              <w:ind w:right="222"/>
              <w:rPr>
                <w:sz w:val="24"/>
              </w:rPr>
            </w:pPr>
            <w:r>
              <w:rPr>
                <w:sz w:val="24"/>
              </w:rPr>
              <w:t>профилактика и снижение детского травматизма при проведении образовательного процесса, праздников, спортивных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состязаний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культурно-массовых </w:t>
            </w:r>
            <w:r>
              <w:rPr>
                <w:spacing w:val="-2"/>
                <w:sz w:val="24"/>
              </w:rPr>
              <w:t>мероприятий;</w:t>
            </w:r>
          </w:p>
          <w:p w:rsidR="00BE036E" w:rsidRDefault="00E441B3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</w:tabs>
              <w:spacing w:before="39" w:line="242" w:lineRule="auto"/>
              <w:ind w:right="47"/>
              <w:rPr>
                <w:sz w:val="24"/>
              </w:rPr>
            </w:pPr>
            <w:r>
              <w:rPr>
                <w:sz w:val="24"/>
              </w:rPr>
              <w:t>консолидация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реализацию программных целей;</w:t>
            </w:r>
          </w:p>
          <w:p w:rsidR="00BE036E" w:rsidRDefault="00E441B3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</w:tabs>
              <w:spacing w:before="19"/>
              <w:ind w:right="721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повышению уровня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BE036E" w:rsidRDefault="00E441B3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</w:tabs>
              <w:spacing w:before="22"/>
              <w:ind w:right="206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МТБ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оборудования, средств защиты и пожаротушения;</w:t>
            </w:r>
          </w:p>
          <w:p w:rsidR="00BE036E" w:rsidRDefault="00E441B3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</w:tabs>
              <w:spacing w:before="26" w:line="242" w:lineRule="auto"/>
              <w:ind w:right="107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закупок,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монтажа,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сервисного </w:t>
            </w:r>
            <w:r>
              <w:rPr>
                <w:spacing w:val="-2"/>
                <w:sz w:val="24"/>
              </w:rPr>
              <w:t>обслуживания;</w:t>
            </w:r>
          </w:p>
          <w:p w:rsidR="00BE036E" w:rsidRDefault="00E441B3">
            <w:pPr>
              <w:pStyle w:val="TableParagraph"/>
              <w:numPr>
                <w:ilvl w:val="0"/>
                <w:numId w:val="1"/>
              </w:numPr>
              <w:tabs>
                <w:tab w:val="left" w:pos="723"/>
              </w:tabs>
              <w:spacing w:before="19"/>
              <w:ind w:left="723" w:hanging="359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E036E" w:rsidRDefault="00E441B3">
            <w:pPr>
              <w:pStyle w:val="TableParagraph"/>
              <w:spacing w:before="0" w:line="242" w:lineRule="auto"/>
              <w:ind w:left="724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руководящего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обеспечению безопасности жизнедеятельности;</w:t>
            </w:r>
          </w:p>
          <w:p w:rsidR="00BE036E" w:rsidRDefault="00E441B3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</w:tabs>
              <w:spacing w:before="45" w:line="237" w:lineRule="auto"/>
              <w:ind w:right="116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пособий, рекомендаций по обеспечению безопасности;</w:t>
            </w:r>
          </w:p>
          <w:p w:rsidR="00BE036E" w:rsidRDefault="00E441B3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</w:tabs>
              <w:spacing w:before="0" w:line="270" w:lineRule="atLeast"/>
              <w:ind w:right="62"/>
              <w:rPr>
                <w:sz w:val="24"/>
              </w:rPr>
            </w:pPr>
            <w:r>
              <w:rPr>
                <w:sz w:val="24"/>
              </w:rPr>
              <w:t>пропаганда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 в школе.</w:t>
            </w:r>
          </w:p>
        </w:tc>
      </w:tr>
      <w:tr w:rsidR="00BE036E">
        <w:trPr>
          <w:trHeight w:val="1459"/>
        </w:trPr>
        <w:tc>
          <w:tcPr>
            <w:tcW w:w="468" w:type="dxa"/>
          </w:tcPr>
          <w:p w:rsidR="00BE036E" w:rsidRDefault="00E441B3">
            <w:pPr>
              <w:pStyle w:val="TableParagraph"/>
              <w:spacing w:before="13"/>
              <w:ind w:left="9" w:right="1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907" w:type="dxa"/>
          </w:tcPr>
          <w:p w:rsidR="00BE036E" w:rsidRDefault="00E441B3">
            <w:pPr>
              <w:pStyle w:val="TableParagraph"/>
              <w:spacing w:before="13" w:line="261" w:lineRule="auto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индикаторы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6525" w:type="dxa"/>
          </w:tcPr>
          <w:p w:rsidR="00BE036E" w:rsidRDefault="00E441B3">
            <w:pPr>
              <w:pStyle w:val="TableParagraph"/>
              <w:numPr>
                <w:ilvl w:val="0"/>
                <w:numId w:val="2"/>
              </w:numPr>
              <w:tabs>
                <w:tab w:val="left" w:pos="450"/>
              </w:tabs>
              <w:spacing w:before="7"/>
              <w:ind w:right="96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разработанной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государственной политике в области безопасности.</w:t>
            </w:r>
          </w:p>
          <w:p w:rsidR="00BE036E" w:rsidRDefault="00E441B3">
            <w:pPr>
              <w:pStyle w:val="TableParagraph"/>
              <w:numPr>
                <w:ilvl w:val="0"/>
                <w:numId w:val="2"/>
              </w:numPr>
              <w:tabs>
                <w:tab w:val="left" w:pos="450"/>
              </w:tabs>
              <w:spacing w:before="26" w:line="277" w:lineRule="exact"/>
              <w:ind w:hanging="28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среды.</w:t>
            </w:r>
          </w:p>
          <w:p w:rsidR="00BE036E" w:rsidRDefault="00E441B3">
            <w:pPr>
              <w:pStyle w:val="TableParagraph"/>
              <w:numPr>
                <w:ilvl w:val="0"/>
                <w:numId w:val="2"/>
              </w:numPr>
              <w:tabs>
                <w:tab w:val="left" w:pos="450"/>
                <w:tab w:val="left" w:pos="724"/>
                <w:tab w:val="left" w:pos="2164"/>
                <w:tab w:val="left" w:pos="5045"/>
              </w:tabs>
              <w:spacing w:before="0"/>
              <w:ind w:left="724" w:right="1354" w:hanging="560"/>
              <w:rPr>
                <w:sz w:val="24"/>
              </w:rPr>
            </w:pPr>
            <w:r>
              <w:rPr>
                <w:spacing w:val="-2"/>
                <w:sz w:val="24"/>
              </w:rPr>
              <w:t>Оптимизация</w:t>
            </w:r>
            <w:r>
              <w:rPr>
                <w:sz w:val="24"/>
              </w:rPr>
              <w:tab/>
              <w:t>деятельности учреждения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области безопасности.</w:t>
            </w:r>
          </w:p>
        </w:tc>
      </w:tr>
      <w:tr w:rsidR="00BE036E">
        <w:trPr>
          <w:trHeight w:val="4500"/>
        </w:trPr>
        <w:tc>
          <w:tcPr>
            <w:tcW w:w="468" w:type="dxa"/>
          </w:tcPr>
          <w:p w:rsidR="00BE036E" w:rsidRDefault="00E441B3">
            <w:pPr>
              <w:pStyle w:val="TableParagraph"/>
              <w:spacing w:before="13"/>
              <w:ind w:left="9" w:right="1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907" w:type="dxa"/>
          </w:tcPr>
          <w:p w:rsidR="00BE036E" w:rsidRDefault="00E441B3">
            <w:pPr>
              <w:pStyle w:val="TableParagraph"/>
              <w:spacing w:before="13" w:line="259" w:lineRule="auto"/>
              <w:ind w:left="112" w:right="17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 деятельности по</w:t>
            </w:r>
          </w:p>
          <w:p w:rsidR="00BE036E" w:rsidRDefault="00E441B3">
            <w:pPr>
              <w:pStyle w:val="TableParagraph"/>
              <w:spacing w:before="0"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достижению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задач</w:t>
            </w:r>
          </w:p>
        </w:tc>
        <w:tc>
          <w:tcPr>
            <w:tcW w:w="6525" w:type="dxa"/>
          </w:tcPr>
          <w:p w:rsidR="00BE036E" w:rsidRDefault="00E441B3">
            <w:pPr>
              <w:pStyle w:val="TableParagraph"/>
              <w:numPr>
                <w:ilvl w:val="0"/>
                <w:numId w:val="3"/>
              </w:numPr>
              <w:tabs>
                <w:tab w:val="left" w:pos="724"/>
              </w:tabs>
              <w:spacing w:before="6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комплексной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образовательного учреждения как составного элемента системы</w:t>
            </w:r>
          </w:p>
          <w:p w:rsidR="00BE036E" w:rsidRDefault="00E441B3">
            <w:pPr>
              <w:pStyle w:val="TableParagraph"/>
              <w:spacing w:before="0"/>
              <w:ind w:left="724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образования;</w:t>
            </w:r>
          </w:p>
          <w:p w:rsidR="00BE036E" w:rsidRDefault="00E441B3">
            <w:pPr>
              <w:pStyle w:val="TableParagraph"/>
              <w:numPr>
                <w:ilvl w:val="0"/>
                <w:numId w:val="3"/>
              </w:numPr>
              <w:tabs>
                <w:tab w:val="left" w:pos="724"/>
              </w:tabs>
              <w:spacing w:before="0"/>
              <w:ind w:right="54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защищенности образовательного учреждения;</w:t>
            </w:r>
          </w:p>
          <w:p w:rsidR="00BE036E" w:rsidRDefault="00E441B3">
            <w:pPr>
              <w:pStyle w:val="TableParagraph"/>
              <w:numPr>
                <w:ilvl w:val="0"/>
                <w:numId w:val="3"/>
              </w:numPr>
              <w:tabs>
                <w:tab w:val="left" w:pos="724"/>
              </w:tabs>
              <w:spacing w:before="29"/>
              <w:ind w:right="95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сооружений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территорий образовательного учреждения;</w:t>
            </w:r>
          </w:p>
          <w:p w:rsidR="00BE036E" w:rsidRDefault="00E441B3">
            <w:pPr>
              <w:pStyle w:val="TableParagraph"/>
              <w:numPr>
                <w:ilvl w:val="0"/>
                <w:numId w:val="3"/>
              </w:numPr>
              <w:tabs>
                <w:tab w:val="left" w:pos="723"/>
              </w:tabs>
              <w:spacing w:before="31"/>
              <w:ind w:left="723" w:hanging="35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E036E" w:rsidRDefault="00E441B3">
            <w:pPr>
              <w:pStyle w:val="TableParagraph"/>
              <w:spacing w:before="0"/>
              <w:ind w:left="724"/>
              <w:rPr>
                <w:sz w:val="24"/>
              </w:rPr>
            </w:pPr>
            <w:r>
              <w:rPr>
                <w:sz w:val="24"/>
              </w:rPr>
              <w:t>электробезопасности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учреждении;</w:t>
            </w:r>
          </w:p>
          <w:p w:rsidR="00BE036E" w:rsidRDefault="00E441B3">
            <w:pPr>
              <w:pStyle w:val="TableParagraph"/>
              <w:spacing w:before="31" w:line="256" w:lineRule="auto"/>
              <w:ind w:left="47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 по гражданской обороне;</w:t>
            </w:r>
          </w:p>
          <w:p w:rsidR="00BE036E" w:rsidRDefault="00E441B3">
            <w:pPr>
              <w:pStyle w:val="TableParagraph"/>
              <w:numPr>
                <w:ilvl w:val="0"/>
                <w:numId w:val="3"/>
              </w:numPr>
              <w:tabs>
                <w:tab w:val="left" w:pos="724"/>
              </w:tabs>
              <w:spacing w:before="51" w:line="276" w:lineRule="auto"/>
              <w:ind w:right="561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образовательном </w:t>
            </w:r>
            <w:r>
              <w:rPr>
                <w:spacing w:val="-2"/>
                <w:sz w:val="24"/>
              </w:rPr>
              <w:t>учреждении;</w:t>
            </w:r>
          </w:p>
          <w:p w:rsidR="00BE036E" w:rsidRDefault="00E441B3">
            <w:pPr>
              <w:pStyle w:val="TableParagraph"/>
              <w:numPr>
                <w:ilvl w:val="0"/>
                <w:numId w:val="3"/>
              </w:numPr>
              <w:tabs>
                <w:tab w:val="left" w:pos="723"/>
              </w:tabs>
              <w:spacing w:before="0" w:line="275" w:lineRule="exact"/>
              <w:ind w:left="723" w:hanging="359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незаконному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обороту</w:t>
            </w:r>
          </w:p>
          <w:p w:rsidR="00BE036E" w:rsidRDefault="00E441B3">
            <w:pPr>
              <w:pStyle w:val="TableParagraph"/>
              <w:spacing w:before="41"/>
              <w:ind w:left="724"/>
              <w:rPr>
                <w:sz w:val="24"/>
              </w:rPr>
            </w:pPr>
            <w:r>
              <w:rPr>
                <w:sz w:val="24"/>
              </w:rPr>
              <w:t>наркотических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психотропных</w:t>
            </w:r>
            <w:r>
              <w:rPr>
                <w:spacing w:val="-2"/>
                <w:sz w:val="24"/>
              </w:rPr>
              <w:t xml:space="preserve"> веществ;</w:t>
            </w:r>
          </w:p>
        </w:tc>
      </w:tr>
    </w:tbl>
    <w:p w:rsidR="00BE036E" w:rsidRDefault="00BE036E">
      <w:pPr>
        <w:pStyle w:val="TableParagraph"/>
        <w:rPr>
          <w:sz w:val="24"/>
        </w:rPr>
        <w:sectPr w:rsidR="00BE036E">
          <w:pgSz w:w="11910" w:h="16840"/>
          <w:pgMar w:top="1060" w:right="425" w:bottom="280" w:left="425" w:header="720" w:footer="720" w:gutter="0"/>
          <w:cols w:space="720"/>
        </w:sectPr>
      </w:pPr>
    </w:p>
    <w:p w:rsidR="00BE036E" w:rsidRDefault="00BE036E">
      <w:pPr>
        <w:pStyle w:val="a3"/>
        <w:spacing w:before="5"/>
        <w:ind w:left="0"/>
        <w:rPr>
          <w:b/>
          <w:sz w:val="2"/>
        </w:rPr>
      </w:pPr>
    </w:p>
    <w:tbl>
      <w:tblPr>
        <w:tblW w:w="0" w:type="auto"/>
        <w:tblInd w:w="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2907"/>
        <w:gridCol w:w="6525"/>
      </w:tblGrid>
      <w:tr w:rsidR="00BE036E">
        <w:trPr>
          <w:trHeight w:val="290"/>
        </w:trPr>
        <w:tc>
          <w:tcPr>
            <w:tcW w:w="468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907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6525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</w:tbl>
    <w:p w:rsidR="00BE036E" w:rsidRDefault="00BE036E">
      <w:pPr>
        <w:pStyle w:val="a3"/>
        <w:spacing w:before="68"/>
        <w:ind w:left="0"/>
        <w:rPr>
          <w:b/>
          <w:sz w:val="20"/>
        </w:rPr>
      </w:pPr>
    </w:p>
    <w:tbl>
      <w:tblPr>
        <w:tblW w:w="0" w:type="auto"/>
        <w:tblInd w:w="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2907"/>
        <w:gridCol w:w="6525"/>
      </w:tblGrid>
      <w:tr w:rsidR="00BE036E">
        <w:trPr>
          <w:trHeight w:val="2952"/>
        </w:trPr>
        <w:tc>
          <w:tcPr>
            <w:tcW w:w="468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07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525" w:type="dxa"/>
          </w:tcPr>
          <w:p w:rsidR="00BE036E" w:rsidRDefault="00E441B3">
            <w:pPr>
              <w:pStyle w:val="TableParagraph"/>
              <w:numPr>
                <w:ilvl w:val="0"/>
                <w:numId w:val="4"/>
              </w:numPr>
              <w:tabs>
                <w:tab w:val="left" w:pos="724"/>
              </w:tabs>
              <w:spacing w:before="6" w:line="271" w:lineRule="auto"/>
              <w:ind w:right="34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технике </w:t>
            </w:r>
            <w:r>
              <w:rPr>
                <w:spacing w:val="-2"/>
                <w:sz w:val="24"/>
              </w:rPr>
              <w:t>безопасности;</w:t>
            </w:r>
          </w:p>
          <w:p w:rsidR="00BE036E" w:rsidRDefault="00E441B3">
            <w:pPr>
              <w:pStyle w:val="TableParagraph"/>
              <w:numPr>
                <w:ilvl w:val="0"/>
                <w:numId w:val="4"/>
              </w:numPr>
              <w:tabs>
                <w:tab w:val="left" w:pos="724"/>
                <w:tab w:val="left" w:pos="791"/>
              </w:tabs>
              <w:spacing w:before="0" w:line="271" w:lineRule="auto"/>
              <w:ind w:right="1793"/>
              <w:rPr>
                <w:sz w:val="24"/>
              </w:rPr>
            </w:pPr>
            <w:r>
              <w:rPr>
                <w:sz w:val="24"/>
              </w:rPr>
              <w:tab/>
              <w:t>профилактика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образовательном учреждении;</w:t>
            </w:r>
          </w:p>
          <w:p w:rsidR="00BE036E" w:rsidRDefault="00E441B3">
            <w:pPr>
              <w:pStyle w:val="TableParagraph"/>
              <w:numPr>
                <w:ilvl w:val="0"/>
                <w:numId w:val="4"/>
              </w:numPr>
              <w:tabs>
                <w:tab w:val="left" w:pos="724"/>
              </w:tabs>
              <w:spacing w:line="278" w:lineRule="auto"/>
              <w:ind w:right="1268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(при </w:t>
            </w:r>
            <w:r>
              <w:rPr>
                <w:spacing w:val="-2"/>
                <w:sz w:val="24"/>
              </w:rPr>
              <w:t>необходимости);</w:t>
            </w:r>
          </w:p>
          <w:p w:rsidR="00BE036E" w:rsidRDefault="00E441B3">
            <w:pPr>
              <w:pStyle w:val="TableParagraph"/>
              <w:numPr>
                <w:ilvl w:val="0"/>
                <w:numId w:val="4"/>
              </w:numPr>
              <w:tabs>
                <w:tab w:val="left" w:pos="723"/>
              </w:tabs>
              <w:spacing w:before="0"/>
              <w:ind w:left="723" w:hanging="35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безопасности;</w:t>
            </w:r>
          </w:p>
          <w:p w:rsidR="00BE036E" w:rsidRDefault="00E441B3">
            <w:pPr>
              <w:pStyle w:val="TableParagraph"/>
              <w:numPr>
                <w:ilvl w:val="0"/>
                <w:numId w:val="4"/>
              </w:numPr>
              <w:tabs>
                <w:tab w:val="left" w:pos="712"/>
                <w:tab w:val="left" w:pos="723"/>
              </w:tabs>
              <w:spacing w:before="22" w:line="259" w:lineRule="auto"/>
              <w:ind w:left="712" w:right="62" w:hanging="348"/>
              <w:rPr>
                <w:sz w:val="24"/>
              </w:rPr>
            </w:pPr>
            <w:r>
              <w:rPr>
                <w:sz w:val="24"/>
              </w:rPr>
              <w:t>обеспечение психологически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комфортной образовательной среды в школе.</w:t>
            </w:r>
          </w:p>
        </w:tc>
      </w:tr>
      <w:tr w:rsidR="00BE036E">
        <w:trPr>
          <w:trHeight w:val="2469"/>
        </w:trPr>
        <w:tc>
          <w:tcPr>
            <w:tcW w:w="468" w:type="dxa"/>
          </w:tcPr>
          <w:p w:rsidR="00BE036E" w:rsidRDefault="00E441B3">
            <w:pPr>
              <w:pStyle w:val="TableParagraph"/>
              <w:spacing w:before="13"/>
              <w:ind w:left="9" w:right="1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907" w:type="dxa"/>
          </w:tcPr>
          <w:p w:rsidR="00BE036E" w:rsidRDefault="00E441B3">
            <w:pPr>
              <w:pStyle w:val="TableParagraph"/>
              <w:spacing w:before="8" w:line="259" w:lineRule="auto"/>
              <w:ind w:left="112" w:right="145"/>
              <w:rPr>
                <w:sz w:val="24"/>
              </w:rPr>
            </w:pPr>
            <w:r>
              <w:rPr>
                <w:sz w:val="24"/>
              </w:rPr>
              <w:t>Организация совместной деятельности педагогов, специалистов,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родителей, сотрудников различных</w:t>
            </w:r>
          </w:p>
          <w:p w:rsidR="00BE036E" w:rsidRDefault="00E441B3">
            <w:pPr>
              <w:pStyle w:val="TableParagraph"/>
              <w:spacing w:before="0" w:line="259" w:lineRule="auto"/>
              <w:ind w:left="112"/>
              <w:rPr>
                <w:sz w:val="24"/>
              </w:rPr>
            </w:pPr>
            <w:r>
              <w:rPr>
                <w:sz w:val="24"/>
              </w:rPr>
              <w:t>структур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программе «Школа –</w:t>
            </w:r>
          </w:p>
          <w:p w:rsidR="00BE036E" w:rsidRDefault="00E441B3">
            <w:pPr>
              <w:pStyle w:val="TableParagraph"/>
              <w:spacing w:before="0"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безопасная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среда»</w:t>
            </w:r>
          </w:p>
        </w:tc>
        <w:tc>
          <w:tcPr>
            <w:tcW w:w="6525" w:type="dxa"/>
          </w:tcPr>
          <w:p w:rsidR="00BE036E" w:rsidRDefault="00E441B3">
            <w:pPr>
              <w:pStyle w:val="TableParagraph"/>
              <w:numPr>
                <w:ilvl w:val="0"/>
                <w:numId w:val="5"/>
              </w:numPr>
              <w:tabs>
                <w:tab w:val="left" w:pos="366"/>
                <w:tab w:val="left" w:pos="5044"/>
              </w:tabs>
              <w:spacing w:before="7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родителей, сотрудников учреждения за счёт организации </w:t>
            </w:r>
            <w:r>
              <w:rPr>
                <w:spacing w:val="-2"/>
                <w:sz w:val="24"/>
              </w:rPr>
              <w:t>информационно-образовательного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пространства учреждения.</w:t>
            </w:r>
          </w:p>
          <w:p w:rsidR="00BE036E" w:rsidRDefault="00E441B3">
            <w:pPr>
              <w:pStyle w:val="TableParagraph"/>
              <w:numPr>
                <w:ilvl w:val="0"/>
                <w:numId w:val="5"/>
              </w:numPr>
              <w:tabs>
                <w:tab w:val="left" w:pos="366"/>
              </w:tabs>
              <w:spacing w:before="0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Совместная деятельность педагогов, специалистов, родителей, сотрудников различных структур и организаций по программе «Школа – безопасная среда»</w:t>
            </w:r>
          </w:p>
        </w:tc>
      </w:tr>
      <w:tr w:rsidR="00BE036E">
        <w:trPr>
          <w:trHeight w:val="9142"/>
        </w:trPr>
        <w:tc>
          <w:tcPr>
            <w:tcW w:w="468" w:type="dxa"/>
          </w:tcPr>
          <w:p w:rsidR="00BE036E" w:rsidRDefault="00E441B3">
            <w:pPr>
              <w:pStyle w:val="TableParagraph"/>
              <w:spacing w:before="13"/>
              <w:ind w:left="9" w:right="1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907" w:type="dxa"/>
          </w:tcPr>
          <w:p w:rsidR="00BE036E" w:rsidRDefault="00E441B3">
            <w:pPr>
              <w:pStyle w:val="TableParagraph"/>
              <w:spacing w:before="8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BE036E" w:rsidRDefault="00E441B3">
            <w:pPr>
              <w:pStyle w:val="TableParagraph"/>
              <w:spacing w:before="22" w:line="259" w:lineRule="auto"/>
              <w:ind w:left="112" w:right="396"/>
              <w:jc w:val="both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(включая этапы, сроки </w:t>
            </w:r>
            <w:r>
              <w:rPr>
                <w:spacing w:val="-2"/>
                <w:sz w:val="24"/>
              </w:rPr>
              <w:t>реализации)</w:t>
            </w:r>
          </w:p>
        </w:tc>
        <w:tc>
          <w:tcPr>
            <w:tcW w:w="6525" w:type="dxa"/>
          </w:tcPr>
          <w:p w:rsidR="00BE036E" w:rsidRDefault="00E441B3">
            <w:pPr>
              <w:pStyle w:val="TableParagraph"/>
              <w:spacing w:before="13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этап: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Подготовительный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(2025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2"/>
                <w:sz w:val="24"/>
              </w:rPr>
              <w:t xml:space="preserve"> 2026)</w:t>
            </w:r>
          </w:p>
          <w:p w:rsidR="00BE036E" w:rsidRDefault="00E441B3">
            <w:pPr>
              <w:pStyle w:val="TableParagraph"/>
              <w:numPr>
                <w:ilvl w:val="0"/>
                <w:numId w:val="6"/>
              </w:numPr>
              <w:tabs>
                <w:tab w:val="left" w:pos="472"/>
              </w:tabs>
              <w:spacing w:before="3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школе.</w:t>
            </w:r>
          </w:p>
          <w:p w:rsidR="00BE036E" w:rsidRDefault="00E441B3">
            <w:pPr>
              <w:pStyle w:val="TableParagraph"/>
              <w:numPr>
                <w:ilvl w:val="0"/>
                <w:numId w:val="6"/>
              </w:numPr>
              <w:tabs>
                <w:tab w:val="left" w:pos="472"/>
              </w:tabs>
              <w:spacing w:before="48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программно-методического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обеспечения.</w:t>
            </w:r>
          </w:p>
          <w:p w:rsidR="00BE036E" w:rsidRDefault="00E441B3">
            <w:pPr>
              <w:pStyle w:val="TableParagraph"/>
              <w:numPr>
                <w:ilvl w:val="0"/>
                <w:numId w:val="6"/>
              </w:numPr>
              <w:tabs>
                <w:tab w:val="left" w:pos="472"/>
              </w:tabs>
              <w:spacing w:before="45"/>
              <w:rPr>
                <w:sz w:val="24"/>
              </w:rPr>
            </w:pPr>
            <w:r>
              <w:rPr>
                <w:sz w:val="24"/>
              </w:rPr>
              <w:t>Психолого-педагогическая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состава.</w:t>
            </w:r>
          </w:p>
          <w:p w:rsidR="00BE036E" w:rsidRDefault="00E441B3">
            <w:pPr>
              <w:pStyle w:val="TableParagraph"/>
              <w:numPr>
                <w:ilvl w:val="0"/>
                <w:numId w:val="6"/>
              </w:numPr>
              <w:tabs>
                <w:tab w:val="left" w:pos="472"/>
              </w:tabs>
              <w:spacing w:before="42" w:line="280" w:lineRule="auto"/>
              <w:ind w:right="122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учреждениями, структурами города по безопасности школы.</w:t>
            </w:r>
          </w:p>
          <w:p w:rsidR="00BE036E" w:rsidRDefault="00E441B3">
            <w:pPr>
              <w:pStyle w:val="TableParagraph"/>
              <w:spacing w:before="2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II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этап: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Практический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(2025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2"/>
                <w:sz w:val="24"/>
              </w:rPr>
              <w:t xml:space="preserve"> 2026)</w:t>
            </w:r>
          </w:p>
          <w:p w:rsidR="00BE036E" w:rsidRDefault="00E441B3">
            <w:pPr>
              <w:pStyle w:val="TableParagraph"/>
              <w:spacing w:before="36"/>
              <w:ind w:left="112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 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среда».</w:t>
            </w:r>
          </w:p>
          <w:p w:rsidR="00BE036E" w:rsidRDefault="00E441B3">
            <w:pPr>
              <w:pStyle w:val="TableParagraph"/>
              <w:numPr>
                <w:ilvl w:val="0"/>
                <w:numId w:val="7"/>
              </w:numPr>
              <w:tabs>
                <w:tab w:val="left" w:pos="472"/>
              </w:tabs>
              <w:spacing w:before="45" w:line="278" w:lineRule="auto"/>
              <w:ind w:right="572"/>
              <w:rPr>
                <w:sz w:val="24"/>
              </w:rPr>
            </w:pPr>
            <w:r>
              <w:rPr>
                <w:sz w:val="24"/>
              </w:rPr>
              <w:t>Применение в практике работы школы современных технологий,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BE036E" w:rsidRDefault="00E441B3">
            <w:pPr>
              <w:pStyle w:val="TableParagraph"/>
              <w:numPr>
                <w:ilvl w:val="0"/>
                <w:numId w:val="7"/>
              </w:numPr>
              <w:tabs>
                <w:tab w:val="left" w:pos="472"/>
              </w:tabs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  <w:p w:rsidR="00BE036E" w:rsidRDefault="00E441B3">
            <w:pPr>
              <w:pStyle w:val="TableParagraph"/>
              <w:numPr>
                <w:ilvl w:val="0"/>
                <w:numId w:val="7"/>
              </w:numPr>
              <w:tabs>
                <w:tab w:val="left" w:pos="472"/>
              </w:tabs>
              <w:spacing w:before="43" w:line="280" w:lineRule="auto"/>
              <w:ind w:right="697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базы школы в рамках реализации программы.</w:t>
            </w:r>
          </w:p>
          <w:p w:rsidR="00BE036E" w:rsidRDefault="00E441B3">
            <w:pPr>
              <w:pStyle w:val="TableParagraph"/>
              <w:spacing w:before="41" w:line="237" w:lineRule="auto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III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этап: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Обобщение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результатов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 (2025 - 2026)</w:t>
            </w:r>
          </w:p>
          <w:p w:rsidR="00BE036E" w:rsidRDefault="00E441B3">
            <w:pPr>
              <w:pStyle w:val="TableParagraph"/>
              <w:numPr>
                <w:ilvl w:val="0"/>
                <w:numId w:val="8"/>
              </w:numPr>
              <w:tabs>
                <w:tab w:val="left" w:pos="472"/>
              </w:tabs>
              <w:spacing w:before="68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BE036E" w:rsidRDefault="00E441B3">
            <w:pPr>
              <w:pStyle w:val="TableParagraph"/>
              <w:spacing w:before="20" w:line="261" w:lineRule="auto"/>
              <w:ind w:left="472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удовлетворённости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 «Школа – безопасная среда».</w:t>
            </w:r>
          </w:p>
          <w:p w:rsidR="00BE036E" w:rsidRDefault="00E441B3">
            <w:pPr>
              <w:pStyle w:val="TableParagraph"/>
              <w:numPr>
                <w:ilvl w:val="0"/>
                <w:numId w:val="8"/>
              </w:numPr>
              <w:tabs>
                <w:tab w:val="left" w:pos="472"/>
              </w:tabs>
              <w:spacing w:before="17" w:line="256" w:lineRule="auto"/>
              <w:ind w:right="457"/>
              <w:jc w:val="bot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безопасная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родителей, </w:t>
            </w:r>
            <w:r>
              <w:rPr>
                <w:spacing w:val="-2"/>
                <w:sz w:val="24"/>
              </w:rPr>
              <w:t>учащихся.</w:t>
            </w:r>
          </w:p>
          <w:p w:rsidR="00BE036E" w:rsidRDefault="00E441B3">
            <w:pPr>
              <w:pStyle w:val="TableParagraph"/>
              <w:numPr>
                <w:ilvl w:val="0"/>
                <w:numId w:val="8"/>
              </w:numPr>
              <w:tabs>
                <w:tab w:val="left" w:pos="472"/>
              </w:tabs>
              <w:spacing w:before="33" w:line="278" w:lineRule="auto"/>
              <w:ind w:right="364"/>
              <w:jc w:val="both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итогам реализации.</w:t>
            </w:r>
          </w:p>
          <w:p w:rsidR="00BE036E" w:rsidRDefault="00E441B3">
            <w:pPr>
              <w:pStyle w:val="TableParagraph"/>
              <w:numPr>
                <w:ilvl w:val="0"/>
                <w:numId w:val="8"/>
              </w:numPr>
              <w:tabs>
                <w:tab w:val="left" w:pos="472"/>
              </w:tabs>
              <w:spacing w:before="0" w:line="259" w:lineRule="auto"/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«круглых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столов»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обмену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 методических объединений внутри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школы и между</w:t>
            </w:r>
          </w:p>
          <w:p w:rsidR="00BE036E" w:rsidRDefault="00E441B3">
            <w:pPr>
              <w:pStyle w:val="TableParagraph"/>
              <w:spacing w:before="0" w:line="275" w:lineRule="exact"/>
              <w:ind w:left="472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города.</w:t>
            </w:r>
          </w:p>
          <w:p w:rsidR="00BE036E" w:rsidRDefault="00E441B3">
            <w:pPr>
              <w:pStyle w:val="TableParagraph"/>
              <w:numPr>
                <w:ilvl w:val="0"/>
                <w:numId w:val="8"/>
              </w:numPr>
              <w:tabs>
                <w:tab w:val="left" w:pos="472"/>
              </w:tabs>
              <w:spacing w:before="45"/>
              <w:jc w:val="both"/>
              <w:rPr>
                <w:sz w:val="24"/>
              </w:rPr>
            </w:pPr>
            <w:r>
              <w:rPr>
                <w:sz w:val="24"/>
              </w:rPr>
              <w:t>Публикации,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опыта.</w:t>
            </w:r>
          </w:p>
          <w:p w:rsidR="00BE036E" w:rsidRDefault="00E441B3">
            <w:pPr>
              <w:pStyle w:val="TableParagraph"/>
              <w:numPr>
                <w:ilvl w:val="0"/>
                <w:numId w:val="8"/>
              </w:numPr>
              <w:tabs>
                <w:tab w:val="left" w:pos="472"/>
              </w:tabs>
              <w:spacing w:before="31" w:line="290" w:lineRule="atLeast"/>
              <w:ind w:right="922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педагогических </w:t>
            </w:r>
            <w:r>
              <w:rPr>
                <w:spacing w:val="-2"/>
                <w:sz w:val="24"/>
              </w:rPr>
              <w:t>достижений.</w:t>
            </w:r>
          </w:p>
        </w:tc>
      </w:tr>
    </w:tbl>
    <w:p w:rsidR="00BE036E" w:rsidRDefault="00BE036E">
      <w:pPr>
        <w:pStyle w:val="TableParagraph"/>
        <w:spacing w:line="290" w:lineRule="atLeast"/>
        <w:jc w:val="both"/>
        <w:rPr>
          <w:sz w:val="24"/>
        </w:rPr>
        <w:sectPr w:rsidR="00BE036E">
          <w:pgSz w:w="11910" w:h="16840"/>
          <w:pgMar w:top="380" w:right="425" w:bottom="280" w:left="425" w:header="720" w:footer="720" w:gutter="0"/>
          <w:cols w:space="720"/>
        </w:sectPr>
      </w:pPr>
    </w:p>
    <w:p w:rsidR="00BE036E" w:rsidRDefault="00BE036E">
      <w:pPr>
        <w:pStyle w:val="a3"/>
        <w:spacing w:before="3"/>
        <w:ind w:left="0"/>
        <w:rPr>
          <w:b/>
          <w:sz w:val="2"/>
        </w:rPr>
      </w:pPr>
    </w:p>
    <w:tbl>
      <w:tblPr>
        <w:tblW w:w="0" w:type="auto"/>
        <w:tblInd w:w="6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2906"/>
        <w:gridCol w:w="6524"/>
      </w:tblGrid>
      <w:tr w:rsidR="00BE036E">
        <w:trPr>
          <w:trHeight w:val="470"/>
        </w:trPr>
        <w:tc>
          <w:tcPr>
            <w:tcW w:w="468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06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524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BE036E">
        <w:trPr>
          <w:trHeight w:val="3067"/>
        </w:trPr>
        <w:tc>
          <w:tcPr>
            <w:tcW w:w="468" w:type="dxa"/>
          </w:tcPr>
          <w:p w:rsidR="00BE036E" w:rsidRDefault="00E441B3">
            <w:pPr>
              <w:pStyle w:val="TableParagraph"/>
              <w:spacing w:before="13"/>
              <w:ind w:left="0" w:right="1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906" w:type="dxa"/>
          </w:tcPr>
          <w:p w:rsidR="00BE036E" w:rsidRDefault="00E441B3">
            <w:pPr>
              <w:pStyle w:val="TableParagraph"/>
              <w:spacing w:before="8" w:line="259" w:lineRule="auto"/>
              <w:ind w:left="108" w:right="394"/>
              <w:rPr>
                <w:sz w:val="24"/>
              </w:rPr>
            </w:pPr>
            <w:r>
              <w:rPr>
                <w:sz w:val="24"/>
              </w:rPr>
              <w:t>Ресурсное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обеспечение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524" w:type="dxa"/>
          </w:tcPr>
          <w:p w:rsidR="00BE036E" w:rsidRDefault="00E441B3">
            <w:pPr>
              <w:pStyle w:val="TableParagraph"/>
              <w:spacing w:before="8"/>
              <w:ind w:left="10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Кадровый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потенциал</w:t>
            </w:r>
            <w:r>
              <w:rPr>
                <w:spacing w:val="-2"/>
                <w:sz w:val="24"/>
              </w:rPr>
              <w:t>:</w:t>
            </w:r>
          </w:p>
          <w:p w:rsidR="00BE036E" w:rsidRDefault="00E441B3">
            <w:pPr>
              <w:pStyle w:val="TableParagraph"/>
              <w:spacing w:before="22" w:line="271" w:lineRule="auto"/>
              <w:ind w:left="109" w:right="79"/>
              <w:jc w:val="bot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заместители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начальных классов, педагоги предметники, педагоги дополнительного образования, социальный педагог, педагог-психолог школы, воспитатели, кураторы РДДМ, Совет родителей.</w:t>
            </w:r>
          </w:p>
          <w:p w:rsidR="00BE036E" w:rsidRDefault="00E441B3">
            <w:pPr>
              <w:pStyle w:val="TableParagraph"/>
              <w:spacing w:before="3" w:line="283" w:lineRule="auto"/>
              <w:ind w:left="109" w:right="11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Научно-методическая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база</w:t>
            </w:r>
            <w:r>
              <w:rPr>
                <w:sz w:val="24"/>
              </w:rPr>
              <w:t>: 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методического кабинета, библиотека - медиатека, Интернет-ресурсы.</w:t>
            </w:r>
          </w:p>
          <w:p w:rsidR="00BE036E" w:rsidRDefault="00E441B3">
            <w:pPr>
              <w:pStyle w:val="TableParagraph"/>
              <w:spacing w:before="2" w:line="259" w:lineRule="auto"/>
              <w:ind w:left="109" w:right="7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Материально-техническое обеспечение</w:t>
            </w:r>
            <w:r>
              <w:rPr>
                <w:sz w:val="24"/>
              </w:rPr>
              <w:t>: здание школы, учебные кабинеты, спортивный зал, библиотека</w:t>
            </w:r>
          </w:p>
        </w:tc>
      </w:tr>
      <w:tr w:rsidR="00BE036E">
        <w:trPr>
          <w:trHeight w:val="6680"/>
        </w:trPr>
        <w:tc>
          <w:tcPr>
            <w:tcW w:w="468" w:type="dxa"/>
          </w:tcPr>
          <w:p w:rsidR="00BE036E" w:rsidRDefault="00E441B3">
            <w:pPr>
              <w:pStyle w:val="TableParagraph"/>
              <w:spacing w:before="13"/>
              <w:ind w:left="0" w:right="1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2906" w:type="dxa"/>
          </w:tcPr>
          <w:p w:rsidR="00BE036E" w:rsidRDefault="00E441B3">
            <w:pPr>
              <w:pStyle w:val="TableParagraph"/>
              <w:spacing w:before="8"/>
              <w:ind w:left="108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6524" w:type="dxa"/>
          </w:tcPr>
          <w:p w:rsidR="00BE036E" w:rsidRDefault="00E441B3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spacing w:before="6" w:line="276" w:lineRule="auto"/>
              <w:ind w:right="286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не учебное время;</w:t>
            </w:r>
          </w:p>
          <w:p w:rsidR="00BE036E" w:rsidRDefault="00E441B3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spacing w:before="23" w:line="278" w:lineRule="auto"/>
              <w:ind w:right="134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 обеспечения безопасности школы;</w:t>
            </w:r>
          </w:p>
          <w:p w:rsidR="00BE036E" w:rsidRDefault="00E441B3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before="22"/>
              <w:ind w:left="828" w:hanging="3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пожаров,</w:t>
            </w:r>
            <w:r>
              <w:rPr>
                <w:spacing w:val="-5"/>
                <w:sz w:val="24"/>
              </w:rPr>
              <w:t xml:space="preserve"> ЧС;</w:t>
            </w:r>
          </w:p>
          <w:p w:rsidR="00BE036E" w:rsidRDefault="00E441B3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spacing w:before="20" w:line="264" w:lineRule="auto"/>
              <w:ind w:right="72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сооружений, инженерных сетей от возможных угроз</w:t>
            </w:r>
          </w:p>
          <w:p w:rsidR="00BE036E" w:rsidRDefault="00E441B3">
            <w:pPr>
              <w:pStyle w:val="TableParagraph"/>
              <w:spacing w:before="2" w:line="264" w:lineRule="auto"/>
              <w:ind w:left="829" w:right="82"/>
              <w:rPr>
                <w:sz w:val="24"/>
              </w:rPr>
            </w:pPr>
            <w:r>
              <w:rPr>
                <w:sz w:val="24"/>
              </w:rPr>
              <w:t>субъективного,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техногенного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характера и других чрезвычайных ситуаций;</w:t>
            </w:r>
          </w:p>
          <w:p w:rsidR="00BE036E" w:rsidRDefault="00E441B3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spacing w:before="41" w:line="278" w:lineRule="auto"/>
              <w:ind w:right="1292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 федеральным требованиям безопасности соответствующей категории;</w:t>
            </w:r>
          </w:p>
          <w:p w:rsidR="00BE036E" w:rsidRDefault="00E441B3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spacing w:before="22" w:line="280" w:lineRule="auto"/>
              <w:ind w:right="362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образовательного уровня работников, обучающихся по вопросам</w:t>
            </w:r>
          </w:p>
          <w:p w:rsidR="00BE036E" w:rsidRDefault="00E441B3">
            <w:pPr>
              <w:pStyle w:val="TableParagraph"/>
              <w:spacing w:before="0" w:line="271" w:lineRule="exact"/>
              <w:ind w:left="829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жизнедеятельности;</w:t>
            </w:r>
          </w:p>
          <w:p w:rsidR="00BE036E" w:rsidRDefault="00E441B3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spacing w:before="64" w:line="264" w:lineRule="auto"/>
              <w:ind w:right="393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базы школы в соответствие с требованиями и нормами</w:t>
            </w:r>
          </w:p>
          <w:p w:rsidR="00BE036E" w:rsidRDefault="00E441B3">
            <w:pPr>
              <w:pStyle w:val="TableParagraph"/>
              <w:spacing w:before="0" w:line="264" w:lineRule="auto"/>
              <w:ind w:left="829" w:right="82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лицензирования образовательной деятельности;</w:t>
            </w:r>
          </w:p>
          <w:p w:rsidR="00BE036E" w:rsidRDefault="00E441B3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before="15"/>
              <w:ind w:left="828" w:hanging="359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BE036E" w:rsidRDefault="00E441B3">
            <w:pPr>
              <w:pStyle w:val="TableParagraph"/>
              <w:spacing w:before="29"/>
              <w:ind w:left="469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методик.</w:t>
            </w:r>
          </w:p>
        </w:tc>
      </w:tr>
      <w:tr w:rsidR="00BE036E">
        <w:trPr>
          <w:trHeight w:val="4432"/>
        </w:trPr>
        <w:tc>
          <w:tcPr>
            <w:tcW w:w="468" w:type="dxa"/>
          </w:tcPr>
          <w:p w:rsidR="00BE036E" w:rsidRDefault="00E441B3">
            <w:pPr>
              <w:pStyle w:val="TableParagraph"/>
              <w:spacing w:before="13"/>
              <w:ind w:left="0" w:right="1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906" w:type="dxa"/>
          </w:tcPr>
          <w:p w:rsidR="00BE036E" w:rsidRDefault="00E441B3">
            <w:pPr>
              <w:pStyle w:val="TableParagraph"/>
              <w:spacing w:before="8" w:line="261" w:lineRule="auto"/>
              <w:ind w:left="108" w:right="24"/>
              <w:rPr>
                <w:sz w:val="24"/>
              </w:rPr>
            </w:pPr>
            <w:r>
              <w:rPr>
                <w:sz w:val="24"/>
              </w:rPr>
              <w:t>Возможное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сопротивление изменениям и пути</w:t>
            </w:r>
          </w:p>
          <w:p w:rsidR="00BE036E" w:rsidRDefault="00E441B3">
            <w:pPr>
              <w:pStyle w:val="TableParagraph"/>
              <w:spacing w:before="0" w:line="27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решения</w:t>
            </w:r>
          </w:p>
        </w:tc>
        <w:tc>
          <w:tcPr>
            <w:tcW w:w="6524" w:type="dxa"/>
          </w:tcPr>
          <w:p w:rsidR="00BE036E" w:rsidRDefault="00E441B3">
            <w:pPr>
              <w:pStyle w:val="TableParagraph"/>
              <w:numPr>
                <w:ilvl w:val="0"/>
                <w:numId w:val="10"/>
              </w:numPr>
              <w:tabs>
                <w:tab w:val="left" w:pos="394"/>
              </w:tabs>
              <w:spacing w:before="7" w:line="278" w:lineRule="auto"/>
              <w:ind w:right="7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у педагогических работников</w:t>
            </w:r>
            <w:r>
              <w:rPr>
                <w:sz w:val="24"/>
              </w:rPr>
              <w:t>: из-за дополнительного объема работы – пути решения: создание</w:t>
            </w:r>
          </w:p>
          <w:p w:rsidR="00BE036E" w:rsidRDefault="00E441B3">
            <w:pPr>
              <w:pStyle w:val="TableParagraph"/>
              <w:tabs>
                <w:tab w:val="left" w:pos="3110"/>
                <w:tab w:val="left" w:pos="5269"/>
              </w:tabs>
              <w:spacing w:line="276" w:lineRule="auto"/>
              <w:ind w:left="284" w:right="2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привлекательности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реализуемой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программы, </w:t>
            </w:r>
            <w:r>
              <w:rPr>
                <w:sz w:val="24"/>
              </w:rPr>
              <w:t>материальноморальное стимулирование;</w:t>
            </w:r>
          </w:p>
          <w:p w:rsidR="00BE036E" w:rsidRDefault="00E441B3">
            <w:pPr>
              <w:pStyle w:val="TableParagraph"/>
              <w:numPr>
                <w:ilvl w:val="0"/>
                <w:numId w:val="10"/>
              </w:numPr>
              <w:tabs>
                <w:tab w:val="left" w:pos="394"/>
              </w:tabs>
              <w:spacing w:before="26" w:line="278" w:lineRule="auto"/>
              <w:ind w:right="7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у детского коллектива</w:t>
            </w:r>
            <w:r>
              <w:rPr>
                <w:sz w:val="24"/>
              </w:rPr>
              <w:t>: защита устоявшихся правил и норм, понятных детям и ими принятым – пути решения: привлекательность реализации программы;</w:t>
            </w:r>
          </w:p>
          <w:p w:rsidR="00BE036E" w:rsidRDefault="00E441B3">
            <w:pPr>
              <w:pStyle w:val="TableParagraph"/>
              <w:numPr>
                <w:ilvl w:val="0"/>
                <w:numId w:val="10"/>
              </w:numPr>
              <w:tabs>
                <w:tab w:val="left" w:pos="394"/>
              </w:tabs>
              <w:spacing w:before="23" w:line="259" w:lineRule="auto"/>
              <w:ind w:right="7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у родителей</w:t>
            </w:r>
            <w:r>
              <w:rPr>
                <w:sz w:val="24"/>
              </w:rPr>
              <w:t>: непонимание необходимости совместной деятельности семьи и школы по вопросам укрепления здоровья школьников;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пути решения: информирование и просвещение родителей, включение их в создание здоровьесберегающей образовательной среды школы.</w:t>
            </w:r>
          </w:p>
          <w:p w:rsidR="00BE036E" w:rsidRDefault="00E441B3">
            <w:pPr>
              <w:pStyle w:val="TableParagraph"/>
              <w:numPr>
                <w:ilvl w:val="0"/>
                <w:numId w:val="10"/>
              </w:numPr>
              <w:tabs>
                <w:tab w:val="left" w:pos="394"/>
              </w:tabs>
              <w:spacing w:before="20" w:line="300" w:lineRule="atLeast"/>
              <w:ind w:right="8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сетевом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взаимодействии</w:t>
            </w:r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объема работы, защита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устоявшихся правил и норм, опасение за</w:t>
            </w:r>
          </w:p>
        </w:tc>
      </w:tr>
    </w:tbl>
    <w:p w:rsidR="00BE036E" w:rsidRDefault="00BE036E">
      <w:pPr>
        <w:pStyle w:val="TableParagraph"/>
        <w:spacing w:line="300" w:lineRule="atLeast"/>
        <w:jc w:val="both"/>
        <w:rPr>
          <w:sz w:val="24"/>
        </w:rPr>
        <w:sectPr w:rsidR="00BE036E">
          <w:pgSz w:w="11910" w:h="16840"/>
          <w:pgMar w:top="680" w:right="425" w:bottom="280" w:left="425" w:header="720" w:footer="720" w:gutter="0"/>
          <w:cols w:space="720"/>
        </w:sectPr>
      </w:pPr>
    </w:p>
    <w:p w:rsidR="00BE036E" w:rsidRDefault="00BE036E">
      <w:pPr>
        <w:pStyle w:val="a3"/>
        <w:spacing w:before="5"/>
        <w:ind w:left="0"/>
        <w:rPr>
          <w:b/>
          <w:sz w:val="2"/>
        </w:rPr>
      </w:pPr>
    </w:p>
    <w:tbl>
      <w:tblPr>
        <w:tblW w:w="0" w:type="auto"/>
        <w:tblInd w:w="6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2906"/>
        <w:gridCol w:w="6524"/>
      </w:tblGrid>
      <w:tr w:rsidR="00BE036E">
        <w:trPr>
          <w:trHeight w:val="906"/>
        </w:trPr>
        <w:tc>
          <w:tcPr>
            <w:tcW w:w="468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06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524" w:type="dxa"/>
          </w:tcPr>
          <w:p w:rsidR="00BE036E" w:rsidRDefault="00E441B3">
            <w:pPr>
              <w:pStyle w:val="TableParagraph"/>
              <w:spacing w:before="8" w:line="259" w:lineRule="auto"/>
              <w:ind w:left="394" w:right="82"/>
              <w:rPr>
                <w:sz w:val="24"/>
              </w:rPr>
            </w:pPr>
            <w:r>
              <w:rPr>
                <w:sz w:val="24"/>
              </w:rPr>
              <w:t>утрату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угроза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имиджу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пути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решения: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привлекательности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реализуемой</w:t>
            </w:r>
          </w:p>
          <w:p w:rsidR="00BE036E" w:rsidRDefault="00E441B3">
            <w:pPr>
              <w:pStyle w:val="TableParagraph"/>
              <w:spacing w:before="0" w:line="275" w:lineRule="exact"/>
              <w:ind w:left="394"/>
              <w:rPr>
                <w:sz w:val="24"/>
              </w:rPr>
            </w:pPr>
            <w:r>
              <w:rPr>
                <w:sz w:val="24"/>
              </w:rPr>
              <w:t>программы,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материально-моральное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стимулирование,</w:t>
            </w:r>
          </w:p>
        </w:tc>
      </w:tr>
      <w:tr w:rsidR="00BE036E">
        <w:trPr>
          <w:trHeight w:val="907"/>
        </w:trPr>
        <w:tc>
          <w:tcPr>
            <w:tcW w:w="468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06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524" w:type="dxa"/>
          </w:tcPr>
          <w:p w:rsidR="00BE036E" w:rsidRDefault="00E441B3">
            <w:pPr>
              <w:pStyle w:val="TableParagraph"/>
              <w:spacing w:before="9" w:line="259" w:lineRule="auto"/>
              <w:ind w:left="361" w:right="82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учреждений, широкое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:rsidR="00BE036E" w:rsidRDefault="00E441B3">
            <w:pPr>
              <w:pStyle w:val="TableParagraph"/>
              <w:spacing w:before="0" w:line="275" w:lineRule="exact"/>
              <w:ind w:left="36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 школы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ВК.</w:t>
            </w:r>
          </w:p>
        </w:tc>
      </w:tr>
      <w:tr w:rsidR="00BE036E">
        <w:trPr>
          <w:trHeight w:val="4797"/>
        </w:trPr>
        <w:tc>
          <w:tcPr>
            <w:tcW w:w="468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06" w:type="dxa"/>
          </w:tcPr>
          <w:p w:rsidR="00BE036E" w:rsidRDefault="00E441B3">
            <w:pPr>
              <w:pStyle w:val="TableParagraph"/>
              <w:spacing w:before="8" w:line="259" w:lineRule="auto"/>
              <w:ind w:left="108" w:right="26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управляющие компоненты для</w:t>
            </w:r>
          </w:p>
          <w:p w:rsidR="00BE036E" w:rsidRDefault="00E441B3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программы:</w:t>
            </w:r>
          </w:p>
        </w:tc>
        <w:tc>
          <w:tcPr>
            <w:tcW w:w="6524" w:type="dxa"/>
          </w:tcPr>
          <w:p w:rsidR="00BE036E" w:rsidRDefault="00E441B3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</w:tabs>
              <w:spacing w:before="8" w:line="264" w:lineRule="auto"/>
              <w:ind w:right="65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качественно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технического обеспечения для решения противопожарной, антитеррористической, экологической и общей </w:t>
            </w:r>
            <w:r>
              <w:rPr>
                <w:spacing w:val="-2"/>
                <w:sz w:val="24"/>
              </w:rPr>
              <w:t>безопасности;</w:t>
            </w:r>
          </w:p>
          <w:p w:rsidR="00BE036E" w:rsidRDefault="00E441B3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</w:tabs>
              <w:spacing w:before="36" w:line="247" w:lineRule="auto"/>
              <w:ind w:right="6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медицинскими работниками и родительской общественности по</w:t>
            </w:r>
          </w:p>
          <w:p w:rsidR="00BE036E" w:rsidRDefault="00E441B3">
            <w:pPr>
              <w:pStyle w:val="TableParagraph"/>
              <w:spacing w:before="0" w:line="244" w:lineRule="auto"/>
              <w:ind w:left="829" w:right="82"/>
              <w:rPr>
                <w:sz w:val="24"/>
              </w:rPr>
            </w:pPr>
            <w:r>
              <w:rPr>
                <w:sz w:val="24"/>
              </w:rPr>
              <w:t>выявлению причин порождающих детский травматизм,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часов, внеплановых занятий и инструктажей по профилактике и предупреждению детского </w:t>
            </w:r>
            <w:r>
              <w:rPr>
                <w:spacing w:val="-2"/>
                <w:sz w:val="24"/>
              </w:rPr>
              <w:t>травматизма;</w:t>
            </w:r>
          </w:p>
          <w:p w:rsidR="00BE036E" w:rsidRDefault="00E441B3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</w:tabs>
              <w:spacing w:before="67" w:line="259" w:lineRule="auto"/>
              <w:ind w:right="1295"/>
              <w:rPr>
                <w:sz w:val="24"/>
              </w:rPr>
            </w:pPr>
            <w:r>
              <w:rPr>
                <w:sz w:val="24"/>
              </w:rPr>
              <w:t>продолжение взаимодействия с силовыми ведомствами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(полицией,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МЧС,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охранными предприятиями и др.);</w:t>
            </w:r>
          </w:p>
          <w:p w:rsidR="00BE036E" w:rsidRDefault="00E441B3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ind w:left="828" w:hanging="359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решению</w:t>
            </w:r>
          </w:p>
          <w:p w:rsidR="00BE036E" w:rsidRDefault="00E441B3">
            <w:pPr>
              <w:pStyle w:val="TableParagraph"/>
              <w:spacing w:before="22"/>
              <w:ind w:left="469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2"/>
                <w:sz w:val="24"/>
              </w:rPr>
              <w:t xml:space="preserve"> безопасности.</w:t>
            </w:r>
          </w:p>
        </w:tc>
      </w:tr>
    </w:tbl>
    <w:p w:rsidR="00BE036E" w:rsidRDefault="00BE036E">
      <w:pPr>
        <w:pStyle w:val="a3"/>
        <w:spacing w:before="54"/>
        <w:ind w:left="0"/>
        <w:rPr>
          <w:b/>
        </w:rPr>
      </w:pPr>
    </w:p>
    <w:p w:rsidR="00BE036E" w:rsidRDefault="00E441B3">
      <w:pPr>
        <w:ind w:left="4196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BE036E" w:rsidRDefault="00E441B3">
      <w:pPr>
        <w:pStyle w:val="a3"/>
        <w:spacing w:before="15" w:line="266" w:lineRule="auto"/>
        <w:ind w:left="1262" w:right="409" w:firstLine="566"/>
        <w:jc w:val="both"/>
      </w:pPr>
      <w:r>
        <w:t>С модернизацией современной системы российского образования вопрос о создании безопасной образовательной среды становится особенно актуальным. В Федеральном государственном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стандарте утверждается и закономерно ставится вопрос о факторах и условиях, необходимых для создания успешной реализации безопасной образовательной среды. Среди условий реализации основной образовательной программы в рамках ФГОС определены психолого-педагогические условия, включающие вариативность направлений психолого-педагогического сопровождения участников образовательных отношений, в том числе, сохранение и укрепление психологического здоровья обучающихся, формирование ценности здоровья и безопасного образа жизни, дифференциация и индивидуализация обучения.</w:t>
      </w:r>
    </w:p>
    <w:p w:rsidR="00BE036E" w:rsidRDefault="00E441B3">
      <w:pPr>
        <w:pStyle w:val="a3"/>
        <w:spacing w:before="11" w:line="266" w:lineRule="auto"/>
        <w:ind w:left="1262" w:right="409" w:firstLine="566"/>
        <w:jc w:val="both"/>
      </w:pPr>
      <w:r>
        <w:t xml:space="preserve">Здоровье учащихся показывает качество образования страны. Успешность учебно- воспитательного процесса и правильное развитие учащегося будет идти только в комфортной и безопасной образовательной среде. В связи с этим встает вопрос о путях создания и поддержания психологически благоприятного климата в образовательном </w:t>
      </w:r>
      <w:r>
        <w:rPr>
          <w:spacing w:val="-2"/>
        </w:rPr>
        <w:t>учреждении.</w:t>
      </w:r>
    </w:p>
    <w:p w:rsidR="00BE036E" w:rsidRDefault="00E441B3">
      <w:pPr>
        <w:pStyle w:val="a3"/>
        <w:spacing w:before="7" w:line="266" w:lineRule="auto"/>
        <w:ind w:left="1262" w:right="415" w:firstLine="566"/>
        <w:jc w:val="both"/>
      </w:pPr>
      <w:r>
        <w:t>Безопасность – залог человеческого развития. Если человек будет убежден в безопасности среды, где он обитает, то он чувствует себя в нем комфортно и соответственно, создаются условия, способствующие саморазвитию и самореализации учащихся. В настоящее время большое внимание стало уделяться критериям здоровья и безопасности, как в государственной политике, так и в системе образования, чему способствовало ухудшение здоровья детей, увеличение уровня социальной дезадаптации, ухудшение уровня нравственной воспитанности в обществе.</w:t>
      </w:r>
    </w:p>
    <w:p w:rsidR="00BE036E" w:rsidRDefault="00E441B3">
      <w:pPr>
        <w:pStyle w:val="a3"/>
        <w:spacing w:before="9" w:line="266" w:lineRule="auto"/>
        <w:ind w:left="1262" w:right="410" w:firstLine="566"/>
        <w:jc w:val="both"/>
      </w:pPr>
      <w:r>
        <w:t>Безопасность образовательного учреждения: - это условия сохранения жизни и здоровья обучающихся, воспитанников и работников, а также материальных ценностей образовательного учреждения от возможных несчастных случаев, пожаров, аварий и других чрезвычайных ситуаций; - это система</w:t>
      </w:r>
      <w:r>
        <w:rPr>
          <w:spacing w:val="-1"/>
        </w:rPr>
        <w:t xml:space="preserve"> </w:t>
      </w:r>
      <w:r>
        <w:t>мер, принятых администрацией учреждения</w:t>
      </w:r>
    </w:p>
    <w:p w:rsidR="00BE036E" w:rsidRDefault="00BE036E">
      <w:pPr>
        <w:pStyle w:val="a3"/>
        <w:spacing w:line="266" w:lineRule="auto"/>
        <w:jc w:val="both"/>
        <w:sectPr w:rsidR="00BE036E">
          <w:pgSz w:w="11910" w:h="16840"/>
          <w:pgMar w:top="380" w:right="425" w:bottom="280" w:left="425" w:header="720" w:footer="720" w:gutter="0"/>
          <w:cols w:space="720"/>
        </w:sectPr>
      </w:pPr>
    </w:p>
    <w:p w:rsidR="00BE036E" w:rsidRDefault="00E441B3">
      <w:pPr>
        <w:pStyle w:val="a3"/>
        <w:spacing w:before="60" w:line="266" w:lineRule="auto"/>
        <w:ind w:left="1262" w:right="412"/>
        <w:jc w:val="both"/>
      </w:pPr>
      <w:r>
        <w:lastRenderedPageBreak/>
        <w:t>и государством, для защиты детей и имущества от внутренних и внешних угроз с учетом фактического состояния, технического состояния школы, условий организации учебно- воспитательного процесса, криминальной и техногенной обстановки, природной территории, предупреждения, пресечения и ликвидации последствий террористических акций. Все это вместе взятое обуславливает комплексную безопасность учреждения.</w:t>
      </w:r>
    </w:p>
    <w:p w:rsidR="00BE036E" w:rsidRDefault="00E441B3">
      <w:pPr>
        <w:spacing w:before="8" w:line="266" w:lineRule="auto"/>
        <w:ind w:left="1262" w:right="410" w:firstLine="566"/>
        <w:jc w:val="both"/>
        <w:rPr>
          <w:sz w:val="24"/>
        </w:rPr>
      </w:pPr>
      <w:r>
        <w:rPr>
          <w:b/>
          <w:sz w:val="24"/>
        </w:rPr>
        <w:t xml:space="preserve">Комплексная безопасность образовательного учреждения </w:t>
      </w:r>
      <w:r>
        <w:rPr>
          <w:sz w:val="24"/>
        </w:rPr>
        <w:t>– это совокупность условий деятельности образовательного учреждения, определяющих его безопасное функционирование, и готовность сотрудников и учащихся к действиям в чрезвычайных ситуациях (ЧС).</w:t>
      </w:r>
    </w:p>
    <w:p w:rsidR="00BE036E" w:rsidRDefault="00E441B3">
      <w:pPr>
        <w:pStyle w:val="a3"/>
        <w:spacing w:before="5" w:line="266" w:lineRule="auto"/>
        <w:ind w:left="1262" w:right="414" w:firstLine="566"/>
        <w:jc w:val="both"/>
      </w:pPr>
      <w:r>
        <w:t xml:space="preserve">Модель необходимой безопасности может быть представлена в следующих </w:t>
      </w:r>
      <w:r>
        <w:rPr>
          <w:spacing w:val="-2"/>
        </w:rPr>
        <w:t>положениях:</w:t>
      </w:r>
    </w:p>
    <w:p w:rsidR="00BE036E" w:rsidRDefault="00E441B3">
      <w:pPr>
        <w:pStyle w:val="a3"/>
        <w:tabs>
          <w:tab w:val="left" w:pos="6466"/>
        </w:tabs>
        <w:spacing w:line="268" w:lineRule="auto"/>
        <w:ind w:left="1286" w:right="415" w:hanging="10"/>
      </w:pPr>
      <w:r>
        <w:t>-физическая</w:t>
      </w:r>
      <w:r>
        <w:rPr>
          <w:spacing w:val="40"/>
        </w:rPr>
        <w:t xml:space="preserve"> </w:t>
      </w:r>
      <w:r>
        <w:t>защита</w:t>
      </w:r>
      <w:r>
        <w:rPr>
          <w:spacing w:val="40"/>
        </w:rPr>
        <w:t xml:space="preserve"> </w:t>
      </w:r>
      <w:r>
        <w:t>(физическое</w:t>
      </w:r>
      <w:r>
        <w:rPr>
          <w:spacing w:val="40"/>
        </w:rPr>
        <w:t xml:space="preserve"> </w:t>
      </w:r>
      <w:r>
        <w:t>здоровье)</w:t>
      </w:r>
      <w:r>
        <w:rPr>
          <w:spacing w:val="40"/>
        </w:rPr>
        <w:t xml:space="preserve"> </w:t>
      </w:r>
      <w:r>
        <w:t>–</w:t>
      </w:r>
      <w:r>
        <w:tab/>
        <w:t>охрана,</w:t>
      </w:r>
      <w:r>
        <w:rPr>
          <w:spacing w:val="40"/>
        </w:rPr>
        <w:t xml:space="preserve"> </w:t>
      </w:r>
      <w:r>
        <w:t>гражданская</w:t>
      </w:r>
      <w:r>
        <w:rPr>
          <w:spacing w:val="40"/>
        </w:rPr>
        <w:t xml:space="preserve"> </w:t>
      </w:r>
      <w:r>
        <w:t>оборона,</w:t>
      </w:r>
      <w:r>
        <w:rPr>
          <w:spacing w:val="40"/>
        </w:rPr>
        <w:t xml:space="preserve"> </w:t>
      </w:r>
      <w:r>
        <w:t>техника безопасности, защищенность от терроризма, пожарная безопасность, охрана труда и т.д.;</w:t>
      </w:r>
    </w:p>
    <w:p w:rsidR="00BE036E" w:rsidRDefault="00E441B3">
      <w:pPr>
        <w:pStyle w:val="a3"/>
        <w:tabs>
          <w:tab w:val="left" w:pos="3353"/>
          <w:tab w:val="left" w:pos="4341"/>
          <w:tab w:val="left" w:pos="6432"/>
          <w:tab w:val="left" w:pos="7681"/>
          <w:tab w:val="left" w:pos="8063"/>
          <w:tab w:val="left" w:pos="9053"/>
          <w:tab w:val="left" w:pos="9427"/>
        </w:tabs>
        <w:spacing w:before="33" w:line="266" w:lineRule="auto"/>
        <w:ind w:left="1286" w:right="412" w:hanging="10"/>
      </w:pPr>
      <w:r>
        <w:rPr>
          <w:spacing w:val="-2"/>
        </w:rPr>
        <w:t>-психологическая</w:t>
      </w:r>
      <w:r>
        <w:tab/>
      </w:r>
      <w:r>
        <w:rPr>
          <w:spacing w:val="-2"/>
        </w:rPr>
        <w:t>защита</w:t>
      </w:r>
      <w:r>
        <w:tab/>
      </w:r>
      <w:r>
        <w:rPr>
          <w:spacing w:val="-2"/>
        </w:rPr>
        <w:t>(психологическое</w:t>
      </w:r>
      <w:r>
        <w:tab/>
      </w:r>
      <w:r>
        <w:rPr>
          <w:spacing w:val="-2"/>
        </w:rPr>
        <w:t>здоровье)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климат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коллективе, </w:t>
      </w:r>
      <w:r>
        <w:t>удовлетворенность уровнем образования;</w:t>
      </w:r>
    </w:p>
    <w:p w:rsidR="00BE036E" w:rsidRDefault="00E441B3">
      <w:pPr>
        <w:pStyle w:val="a3"/>
        <w:tabs>
          <w:tab w:val="left" w:pos="6317"/>
          <w:tab w:val="left" w:pos="7758"/>
          <w:tab w:val="left" w:pos="9198"/>
        </w:tabs>
        <w:spacing w:before="35" w:line="266" w:lineRule="auto"/>
        <w:ind w:left="1286" w:right="567" w:hanging="10"/>
      </w:pPr>
      <w:r>
        <w:t>-санитарно-гигиеническое</w:t>
      </w:r>
      <w:r>
        <w:rPr>
          <w:spacing w:val="80"/>
        </w:rPr>
        <w:t xml:space="preserve"> </w:t>
      </w:r>
      <w:r>
        <w:t>(экологическая</w:t>
      </w:r>
      <w:r>
        <w:tab/>
      </w:r>
      <w:r>
        <w:rPr>
          <w:spacing w:val="-2"/>
        </w:rPr>
        <w:t>защита)</w:t>
      </w:r>
      <w:r>
        <w:tab/>
      </w:r>
      <w:r>
        <w:rPr>
          <w:spacing w:val="-2"/>
        </w:rPr>
        <w:t>состояние</w:t>
      </w:r>
      <w:r>
        <w:tab/>
      </w:r>
      <w:r>
        <w:rPr>
          <w:spacing w:val="-2"/>
        </w:rPr>
        <w:t xml:space="preserve">учреждения, </w:t>
      </w:r>
      <w:r>
        <w:t>контролируемое службой Роспотребнадзора.</w:t>
      </w:r>
    </w:p>
    <w:p w:rsidR="00BE036E" w:rsidRDefault="00E441B3">
      <w:pPr>
        <w:pStyle w:val="a3"/>
        <w:spacing w:before="4" w:line="266" w:lineRule="auto"/>
        <w:ind w:left="1262" w:right="411" w:firstLine="566"/>
        <w:jc w:val="both"/>
      </w:pPr>
      <w:r>
        <w:t xml:space="preserve">Модель безопасной школы – это форма организации образовательного процесса, при которой гарантируются условия для индивидуального развития ребенка и соблюдается комплекс норм и требований безопасности, прав каждого участника образовательных </w:t>
      </w:r>
      <w:r>
        <w:rPr>
          <w:spacing w:val="-2"/>
        </w:rPr>
        <w:t>отношений.</w:t>
      </w:r>
    </w:p>
    <w:p w:rsidR="00BE036E" w:rsidRDefault="00BE036E">
      <w:pPr>
        <w:pStyle w:val="a3"/>
        <w:spacing w:before="0"/>
        <w:ind w:left="0"/>
        <w:rPr>
          <w:sz w:val="20"/>
        </w:rPr>
      </w:pPr>
    </w:p>
    <w:p w:rsidR="00BE036E" w:rsidRDefault="00BE036E">
      <w:pPr>
        <w:pStyle w:val="a3"/>
        <w:spacing w:before="174"/>
        <w:ind w:left="0"/>
        <w:rPr>
          <w:sz w:val="20"/>
        </w:rPr>
      </w:pPr>
    </w:p>
    <w:p w:rsidR="00BE036E" w:rsidRDefault="00BE036E">
      <w:pPr>
        <w:pStyle w:val="a3"/>
        <w:rPr>
          <w:sz w:val="20"/>
        </w:rPr>
        <w:sectPr w:rsidR="00BE036E">
          <w:pgSz w:w="11910" w:h="16840"/>
          <w:pgMar w:top="340" w:right="425" w:bottom="280" w:left="425" w:header="720" w:footer="720" w:gutter="0"/>
          <w:cols w:space="720"/>
        </w:sectPr>
      </w:pPr>
    </w:p>
    <w:p w:rsidR="00BE036E" w:rsidRDefault="00BE036E">
      <w:pPr>
        <w:pStyle w:val="a3"/>
        <w:spacing w:before="245"/>
        <w:ind w:left="0"/>
      </w:pPr>
    </w:p>
    <w:p w:rsidR="00BE036E" w:rsidRDefault="00E441B3">
      <w:pPr>
        <w:pStyle w:val="a3"/>
        <w:spacing w:before="0" w:line="216" w:lineRule="auto"/>
        <w:ind w:left="2141" w:hanging="219"/>
        <w:rPr>
          <w:rFonts w:ascii="Calibri" w:hAnsi="Calibri"/>
        </w:rPr>
      </w:pPr>
      <w:r>
        <w:rPr>
          <w:rFonts w:ascii="Calibri" w:hAnsi="Calibri"/>
          <w:color w:val="FFFFFF"/>
          <w:spacing w:val="-2"/>
        </w:rPr>
        <w:t>ПСИХОЛОГИЧЕСКАЯ БЕЗОПАСНОСТЬ</w:t>
      </w:r>
    </w:p>
    <w:p w:rsidR="00BE036E" w:rsidRDefault="00E441B3">
      <w:pPr>
        <w:pStyle w:val="a3"/>
        <w:spacing w:before="52" w:line="279" w:lineRule="exact"/>
        <w:ind w:left="1323"/>
        <w:rPr>
          <w:rFonts w:ascii="Calibri" w:hAnsi="Calibri"/>
        </w:rPr>
      </w:pPr>
      <w:r>
        <w:br w:type="column"/>
      </w:r>
      <w:r>
        <w:rPr>
          <w:rFonts w:ascii="Calibri" w:hAnsi="Calibri"/>
          <w:color w:val="FFFFFF"/>
          <w:spacing w:val="-2"/>
        </w:rPr>
        <w:t>ПОЖАРНАЯ</w:t>
      </w:r>
    </w:p>
    <w:p w:rsidR="00BE036E" w:rsidRDefault="00E441B3">
      <w:pPr>
        <w:pStyle w:val="a3"/>
        <w:tabs>
          <w:tab w:val="left" w:pos="4079"/>
        </w:tabs>
        <w:spacing w:before="9" w:line="216" w:lineRule="auto"/>
        <w:ind w:left="4604" w:right="1129" w:hanging="3496"/>
        <w:rPr>
          <w:rFonts w:ascii="Calibri" w:hAnsi="Calibri"/>
        </w:rPr>
      </w:pPr>
      <w:r>
        <w:rPr>
          <w:rFonts w:ascii="Calibri" w:hAnsi="Calibri"/>
          <w:noProof/>
          <w:lang w:eastAsia="ru-RU"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1103630</wp:posOffset>
                </wp:positionH>
                <wp:positionV relativeFrom="paragraph">
                  <wp:posOffset>-395605</wp:posOffset>
                </wp:positionV>
                <wp:extent cx="5935980" cy="3006725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5980" cy="3006725"/>
                          <a:chOff x="0" y="0"/>
                          <a:chExt cx="5935980" cy="300672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8144" y="0"/>
                            <a:ext cx="1585655" cy="8129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7284" y="351299"/>
                            <a:ext cx="266700" cy="3371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78579" y="252239"/>
                            <a:ext cx="2014219" cy="8324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13181" y="1649070"/>
                            <a:ext cx="1922172" cy="8968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2835" y="2498657"/>
                            <a:ext cx="325771" cy="2841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6750" y="918354"/>
                            <a:ext cx="2074545" cy="991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64609" y="2293129"/>
                            <a:ext cx="494029" cy="4705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8835" y="2174384"/>
                            <a:ext cx="1788160" cy="831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8448" y="2352834"/>
                            <a:ext cx="387129" cy="3391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129" y="1470169"/>
                            <a:ext cx="1889125" cy="984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8421" y="1008806"/>
                            <a:ext cx="300284" cy="3085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4304"/>
                            <a:ext cx="2070735" cy="8305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6435" y="355744"/>
                            <a:ext cx="230504" cy="3371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0E4D5C" id="Group 2" o:spid="_x0000_s1026" style="position:absolute;margin-left:86.9pt;margin-top:-31.15pt;width:467.4pt;height:236.75pt;z-index:-251656192;mso-wrap-distance-left:0;mso-wrap-distance-right:0;mso-position-horizontal-relative:page" coordsize="59359,300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21481;width:15856;height:8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">
                  <v:imagedata r:id="rId22" o:title=""/>
                </v:shape>
                <v:shape id="Image 4" o:spid="_x0000_s1028" type="#_x0000_t75" style="position:absolute;left:36772;top:3512;width:2667;height:3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">
                  <v:imagedata r:id="rId23" o:title=""/>
                </v:shape>
                <v:shape id="Image 5" o:spid="_x0000_s1029" type="#_x0000_t75" style="position:absolute;left:38785;top:2522;width:20142;height:8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">
                  <v:imagedata r:id="rId24" o:title=""/>
                </v:shape>
                <v:shape id="Image 6" o:spid="_x0000_s1030" type="#_x0000_t75" style="position:absolute;left:40131;top:16490;width:19222;height:8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">
                  <v:imagedata r:id="rId25" o:title=""/>
                </v:shape>
                <v:shape id="Image 7" o:spid="_x0000_s1031" type="#_x0000_t75" style="position:absolute;left:33028;top:24986;width:3258;height:2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">
                  <v:imagedata r:id="rId26" o:title=""/>
                </v:shape>
                <v:shape id="Image 8" o:spid="_x0000_s1032" type="#_x0000_t75" style="position:absolute;left:19367;top:9183;width:20745;height:9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">
                  <v:imagedata r:id="rId27" o:title=""/>
                </v:shape>
                <v:shape id="Image 9" o:spid="_x0000_s1033" type="#_x0000_t75" style="position:absolute;left:38646;top:22931;width:4940;height:4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">
                  <v:imagedata r:id="rId28" o:title=""/>
                </v:shape>
                <v:shape id="Image 10" o:spid="_x0000_s1034" type="#_x0000_t75" style="position:absolute;left:21088;top:21743;width:17881;height:83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">
                  <v:imagedata r:id="rId29" o:title=""/>
                </v:shape>
                <v:shape id="Image 11" o:spid="_x0000_s1035" type="#_x0000_t75" style="position:absolute;left:16684;top:23528;width:3871;height:3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">
                  <v:imagedata r:id="rId30" o:title=""/>
                </v:shape>
                <v:shape id="Image 12" o:spid="_x0000_s1036" type="#_x0000_t75" style="position:absolute;left:1511;top:14701;width:18891;height:9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">
                  <v:imagedata r:id="rId31" o:title=""/>
                </v:shape>
                <v:shape id="Image 13" o:spid="_x0000_s1037" type="#_x0000_t75" style="position:absolute;left:9184;top:10088;width:3003;height:3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">
                  <v:imagedata r:id="rId32" o:title=""/>
                </v:shape>
                <v:shape id="Image 14" o:spid="_x0000_s1038" type="#_x0000_t75" style="position:absolute;top:2643;width:20707;height:8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">
                  <v:imagedata r:id="rId33" o:title=""/>
                </v:shape>
                <v:shape id="Image 15" o:spid="_x0000_s1039" type="#_x0000_t75" style="position:absolute;left:19564;top:3557;width:2305;height:3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">
                  <v:imagedata r:id="rId34" o:title=""/>
                </v:shape>
                <w10:wrap anchorx="page"/>
              </v:group>
            </w:pict>
          </mc:Fallback>
        </mc:AlternateContent>
      </w:r>
      <w:r>
        <w:rPr>
          <w:rFonts w:ascii="Calibri" w:hAnsi="Calibri"/>
          <w:color w:val="FFFFFF"/>
          <w:spacing w:val="-2"/>
          <w:position w:val="3"/>
        </w:rPr>
        <w:t>БЕЗОПАСНОСТЬ</w:t>
      </w:r>
      <w:r>
        <w:rPr>
          <w:rFonts w:ascii="Calibri" w:hAnsi="Calibri"/>
          <w:color w:val="FFFFFF"/>
          <w:position w:val="3"/>
        </w:rPr>
        <w:tab/>
      </w:r>
      <w:r>
        <w:rPr>
          <w:rFonts w:ascii="Calibri" w:hAnsi="Calibri"/>
          <w:color w:val="FFFFFF"/>
          <w:spacing w:val="-2"/>
        </w:rPr>
        <w:t>АНТИТЕРОРИСТИ- ЧЕСКАЯ</w:t>
      </w:r>
    </w:p>
    <w:p w:rsidR="00BE036E" w:rsidRDefault="00E441B3">
      <w:pPr>
        <w:pStyle w:val="a3"/>
        <w:spacing w:before="0" w:line="271" w:lineRule="exact"/>
        <w:ind w:left="4189"/>
        <w:rPr>
          <w:rFonts w:ascii="Calibri" w:hAnsi="Calibri"/>
        </w:rPr>
      </w:pPr>
      <w:r>
        <w:rPr>
          <w:rFonts w:ascii="Calibri" w:hAnsi="Calibri"/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5890895</wp:posOffset>
            </wp:positionH>
            <wp:positionV relativeFrom="paragraph">
              <wp:posOffset>394970</wp:posOffset>
            </wp:positionV>
            <wp:extent cx="300990" cy="399415"/>
            <wp:effectExtent l="0" t="0" r="0" b="0"/>
            <wp:wrapNone/>
            <wp:docPr id="16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848" cy="3994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color w:val="FFFFFF"/>
          <w:spacing w:val="-2"/>
        </w:rPr>
        <w:t>БЕЗОПАСНОСТЬ</w:t>
      </w:r>
    </w:p>
    <w:p w:rsidR="00BE036E" w:rsidRDefault="00BE036E">
      <w:pPr>
        <w:pStyle w:val="a3"/>
        <w:spacing w:line="271" w:lineRule="exact"/>
        <w:rPr>
          <w:rFonts w:ascii="Calibri" w:hAnsi="Calibri"/>
        </w:rPr>
        <w:sectPr w:rsidR="00BE036E">
          <w:type w:val="continuous"/>
          <w:pgSz w:w="11910" w:h="16840"/>
          <w:pgMar w:top="520" w:right="425" w:bottom="280" w:left="425" w:header="720" w:footer="720" w:gutter="0"/>
          <w:cols w:num="2" w:space="720" w:equalWidth="0">
            <w:col w:w="3978" w:space="40"/>
            <w:col w:w="7042"/>
          </w:cols>
        </w:sectPr>
      </w:pPr>
    </w:p>
    <w:p w:rsidR="00BE036E" w:rsidRDefault="00BE036E">
      <w:pPr>
        <w:pStyle w:val="a3"/>
        <w:spacing w:before="160"/>
        <w:ind w:left="0"/>
        <w:rPr>
          <w:rFonts w:ascii="Calibri"/>
          <w:sz w:val="20"/>
        </w:rPr>
      </w:pPr>
    </w:p>
    <w:p w:rsidR="00BE036E" w:rsidRDefault="00BE036E">
      <w:pPr>
        <w:pStyle w:val="a3"/>
        <w:rPr>
          <w:rFonts w:ascii="Calibri"/>
          <w:sz w:val="20"/>
        </w:rPr>
        <w:sectPr w:rsidR="00BE036E">
          <w:type w:val="continuous"/>
          <w:pgSz w:w="11910" w:h="16840"/>
          <w:pgMar w:top="520" w:right="425" w:bottom="280" w:left="425" w:header="720" w:footer="720" w:gutter="0"/>
          <w:cols w:space="720"/>
        </w:sectPr>
      </w:pPr>
    </w:p>
    <w:p w:rsidR="00BE036E" w:rsidRDefault="00BE036E">
      <w:pPr>
        <w:pStyle w:val="a3"/>
        <w:spacing w:before="0"/>
        <w:ind w:left="0"/>
        <w:rPr>
          <w:rFonts w:ascii="Calibri"/>
        </w:rPr>
      </w:pPr>
    </w:p>
    <w:p w:rsidR="00BE036E" w:rsidRDefault="00BE036E">
      <w:pPr>
        <w:pStyle w:val="a3"/>
        <w:spacing w:before="0"/>
        <w:ind w:left="0"/>
        <w:rPr>
          <w:rFonts w:ascii="Calibri"/>
        </w:rPr>
      </w:pPr>
    </w:p>
    <w:p w:rsidR="00BE036E" w:rsidRDefault="00BE036E">
      <w:pPr>
        <w:pStyle w:val="a3"/>
        <w:spacing w:before="88"/>
        <w:ind w:left="0"/>
        <w:rPr>
          <w:rFonts w:ascii="Calibri"/>
        </w:rPr>
      </w:pPr>
    </w:p>
    <w:p w:rsidR="00BE036E" w:rsidRDefault="00E441B3">
      <w:pPr>
        <w:pStyle w:val="a3"/>
        <w:spacing w:before="0" w:line="216" w:lineRule="auto"/>
        <w:ind w:left="2222" w:firstLine="350"/>
        <w:rPr>
          <w:rFonts w:ascii="Calibri" w:hAnsi="Calibri"/>
        </w:rPr>
      </w:pPr>
      <w:r>
        <w:rPr>
          <w:rFonts w:ascii="Calibri" w:hAnsi="Calibri"/>
          <w:color w:val="FFFFFF"/>
          <w:spacing w:val="-2"/>
        </w:rPr>
        <w:t>ТЕХНИКА БЕЗОПАСНОСТИ</w:t>
      </w:r>
    </w:p>
    <w:p w:rsidR="00BE036E" w:rsidRDefault="00E441B3">
      <w:pPr>
        <w:spacing w:before="71" w:line="216" w:lineRule="auto"/>
        <w:ind w:left="1137" w:firstLine="16"/>
        <w:rPr>
          <w:rFonts w:ascii="Calibri" w:hAnsi="Calibri"/>
          <w:b/>
          <w:sz w:val="28"/>
        </w:rPr>
      </w:pPr>
      <w:r>
        <w:br w:type="column"/>
      </w:r>
      <w:r>
        <w:rPr>
          <w:rFonts w:ascii="Calibri" w:hAnsi="Calibri"/>
          <w:b/>
          <w:color w:val="FFFFFF"/>
          <w:spacing w:val="-2"/>
          <w:sz w:val="28"/>
        </w:rPr>
        <w:t>КОМПЛЕКСНАЯ БЕЗОПАСНОСТЬ</w:t>
      </w:r>
    </w:p>
    <w:p w:rsidR="00BE036E" w:rsidRDefault="00E441B3">
      <w:pPr>
        <w:rPr>
          <w:rFonts w:ascii="Calibri"/>
          <w:b/>
          <w:sz w:val="24"/>
        </w:rPr>
      </w:pPr>
      <w:r>
        <w:br w:type="column"/>
      </w:r>
    </w:p>
    <w:p w:rsidR="00BE036E" w:rsidRDefault="00BE036E">
      <w:pPr>
        <w:pStyle w:val="a3"/>
        <w:spacing w:before="0"/>
        <w:ind w:left="0"/>
        <w:rPr>
          <w:rFonts w:ascii="Calibri"/>
          <w:b/>
        </w:rPr>
      </w:pPr>
    </w:p>
    <w:p w:rsidR="00BE036E" w:rsidRDefault="00BE036E">
      <w:pPr>
        <w:pStyle w:val="a3"/>
        <w:spacing w:before="140"/>
        <w:ind w:left="0"/>
        <w:rPr>
          <w:rFonts w:ascii="Calibri"/>
          <w:b/>
        </w:rPr>
      </w:pPr>
    </w:p>
    <w:p w:rsidR="00BE036E" w:rsidRDefault="00E441B3">
      <w:pPr>
        <w:pStyle w:val="a3"/>
        <w:spacing w:before="0" w:line="278" w:lineRule="exact"/>
        <w:ind w:left="530" w:right="298"/>
        <w:jc w:val="center"/>
        <w:rPr>
          <w:rFonts w:ascii="Calibri" w:hAnsi="Calibri"/>
        </w:rPr>
      </w:pPr>
      <w:r>
        <w:rPr>
          <w:rFonts w:ascii="Calibri" w:hAnsi="Calibri"/>
          <w:color w:val="FFFFFF"/>
          <w:spacing w:val="-2"/>
        </w:rPr>
        <w:t>САНИТАРНО-</w:t>
      </w:r>
    </w:p>
    <w:p w:rsidR="00BE036E" w:rsidRDefault="00E441B3">
      <w:pPr>
        <w:pStyle w:val="a3"/>
        <w:spacing w:before="8" w:line="216" w:lineRule="auto"/>
        <w:ind w:left="530" w:right="289"/>
        <w:jc w:val="center"/>
        <w:rPr>
          <w:rFonts w:ascii="Calibri" w:hAnsi="Calibri"/>
        </w:rPr>
      </w:pPr>
      <w:r>
        <w:rPr>
          <w:rFonts w:ascii="Calibri" w:hAnsi="Calibri"/>
          <w:color w:val="FFFFFF"/>
          <w:spacing w:val="-2"/>
        </w:rPr>
        <w:t>ГИГИЕНИЧЕСКАЯ БЕЗОПАСНОСТЬ</w:t>
      </w:r>
    </w:p>
    <w:p w:rsidR="00BE036E" w:rsidRDefault="00BE036E">
      <w:pPr>
        <w:pStyle w:val="a3"/>
        <w:spacing w:line="216" w:lineRule="auto"/>
        <w:jc w:val="center"/>
        <w:rPr>
          <w:rFonts w:ascii="Calibri" w:hAnsi="Calibri"/>
        </w:rPr>
        <w:sectPr w:rsidR="00BE036E">
          <w:type w:val="continuous"/>
          <w:pgSz w:w="11910" w:h="16840"/>
          <w:pgMar w:top="520" w:right="425" w:bottom="280" w:left="425" w:header="720" w:footer="720" w:gutter="0"/>
          <w:cols w:num="3" w:space="720" w:equalWidth="0">
            <w:col w:w="3862" w:space="40"/>
            <w:col w:w="3057" w:space="39"/>
            <w:col w:w="4062"/>
          </w:cols>
        </w:sectPr>
      </w:pPr>
    </w:p>
    <w:p w:rsidR="00BE036E" w:rsidRDefault="00E441B3">
      <w:pPr>
        <w:pStyle w:val="a3"/>
        <w:spacing w:before="233"/>
        <w:ind w:left="1472" w:right="405"/>
        <w:jc w:val="center"/>
        <w:rPr>
          <w:rFonts w:ascii="Calibri" w:hAnsi="Calibri"/>
        </w:rPr>
      </w:pPr>
      <w:r>
        <w:rPr>
          <w:rFonts w:ascii="Calibri" w:hAnsi="Calibri"/>
          <w:color w:val="FFFFFF"/>
        </w:rPr>
        <w:t xml:space="preserve">ОХРАНА </w:t>
      </w:r>
      <w:r>
        <w:rPr>
          <w:rFonts w:ascii="Calibri" w:hAnsi="Calibri"/>
          <w:color w:val="FFFFFF"/>
          <w:spacing w:val="-2"/>
        </w:rPr>
        <w:t>ТРУДА</w:t>
      </w:r>
    </w:p>
    <w:p w:rsidR="00BE036E" w:rsidRDefault="00BE036E">
      <w:pPr>
        <w:pStyle w:val="a3"/>
        <w:spacing w:before="0"/>
        <w:ind w:left="0"/>
        <w:rPr>
          <w:rFonts w:ascii="Calibri"/>
        </w:rPr>
      </w:pPr>
    </w:p>
    <w:p w:rsidR="00BE036E" w:rsidRDefault="00BE036E">
      <w:pPr>
        <w:pStyle w:val="a3"/>
        <w:spacing w:before="0"/>
        <w:ind w:left="0"/>
        <w:rPr>
          <w:rFonts w:ascii="Calibri"/>
        </w:rPr>
      </w:pPr>
    </w:p>
    <w:p w:rsidR="00BE036E" w:rsidRDefault="00BE036E">
      <w:pPr>
        <w:pStyle w:val="a3"/>
        <w:spacing w:before="97"/>
        <w:ind w:left="0"/>
        <w:rPr>
          <w:rFonts w:ascii="Calibri"/>
        </w:rPr>
      </w:pPr>
    </w:p>
    <w:p w:rsidR="00BE036E" w:rsidRDefault="00E441B3">
      <w:pPr>
        <w:pStyle w:val="1"/>
        <w:spacing w:line="271" w:lineRule="auto"/>
        <w:ind w:left="1262" w:right="1889" w:firstLine="566"/>
        <w:jc w:val="both"/>
      </w:pPr>
      <w:r>
        <w:t>Формирование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 xml:space="preserve">среды </w:t>
      </w:r>
      <w:r>
        <w:rPr>
          <w:spacing w:val="-2"/>
        </w:rPr>
        <w:t>предполагает:</w:t>
      </w:r>
    </w:p>
    <w:p w:rsidR="00BE036E" w:rsidRDefault="00E441B3">
      <w:pPr>
        <w:pStyle w:val="a4"/>
        <w:numPr>
          <w:ilvl w:val="0"/>
          <w:numId w:val="12"/>
        </w:numPr>
        <w:tabs>
          <w:tab w:val="left" w:pos="1637"/>
        </w:tabs>
        <w:spacing w:before="0" w:line="266" w:lineRule="auto"/>
        <w:ind w:right="411"/>
        <w:jc w:val="both"/>
        <w:rPr>
          <w:sz w:val="24"/>
        </w:rPr>
      </w:pPr>
      <w:r>
        <w:rPr>
          <w:sz w:val="24"/>
        </w:rPr>
        <w:t>Постоянную работу с учащимися, их родителями, педагогическим коллективом, техническим и обслуживающим персоналом школы, органами исполнительной власти, милицией, общественными организациями в решении проблем комплексного обеспечения безопасности образовательного учреждения, ее защиты от внутренних и внешних угроз.</w:t>
      </w:r>
    </w:p>
    <w:p w:rsidR="00BE036E" w:rsidRDefault="00E441B3">
      <w:pPr>
        <w:pStyle w:val="a4"/>
        <w:numPr>
          <w:ilvl w:val="0"/>
          <w:numId w:val="12"/>
        </w:numPr>
        <w:tabs>
          <w:tab w:val="left" w:pos="1637"/>
        </w:tabs>
        <w:spacing w:before="3" w:line="266" w:lineRule="auto"/>
        <w:ind w:right="418"/>
        <w:jc w:val="both"/>
        <w:rPr>
          <w:sz w:val="24"/>
        </w:rPr>
      </w:pPr>
      <w:r>
        <w:rPr>
          <w:sz w:val="24"/>
        </w:rPr>
        <w:t xml:space="preserve">Оказание содействия органам внутренних дел по пресечению распространения наркотиков среди обучаемых и профилактике преступлений среди </w:t>
      </w:r>
      <w:r>
        <w:rPr>
          <w:spacing w:val="-2"/>
          <w:sz w:val="24"/>
        </w:rPr>
        <w:t>несовершеннолетних.</w:t>
      </w:r>
    </w:p>
    <w:p w:rsidR="00BE036E" w:rsidRDefault="00BE036E">
      <w:pPr>
        <w:pStyle w:val="a4"/>
        <w:spacing w:line="266" w:lineRule="auto"/>
        <w:rPr>
          <w:sz w:val="24"/>
        </w:rPr>
        <w:sectPr w:rsidR="00BE036E">
          <w:type w:val="continuous"/>
          <w:pgSz w:w="11910" w:h="16840"/>
          <w:pgMar w:top="520" w:right="425" w:bottom="280" w:left="425" w:header="720" w:footer="720" w:gutter="0"/>
          <w:cols w:space="720"/>
        </w:sectPr>
      </w:pPr>
    </w:p>
    <w:p w:rsidR="00BE036E" w:rsidRDefault="00E441B3">
      <w:pPr>
        <w:pStyle w:val="a4"/>
        <w:numPr>
          <w:ilvl w:val="0"/>
          <w:numId w:val="12"/>
        </w:numPr>
        <w:tabs>
          <w:tab w:val="left" w:pos="1637"/>
        </w:tabs>
        <w:spacing w:before="60" w:line="264" w:lineRule="auto"/>
        <w:ind w:right="418"/>
        <w:rPr>
          <w:sz w:val="24"/>
        </w:rPr>
      </w:pPr>
      <w:r>
        <w:rPr>
          <w:sz w:val="24"/>
        </w:rPr>
        <w:lastRenderedPageBreak/>
        <w:t>Организацию дежурства учащихся старших классов и членов родительского комитета по образовательному учреждению.</w:t>
      </w:r>
    </w:p>
    <w:p w:rsidR="00BE036E" w:rsidRDefault="00E441B3">
      <w:pPr>
        <w:pStyle w:val="a4"/>
        <w:numPr>
          <w:ilvl w:val="0"/>
          <w:numId w:val="12"/>
        </w:numPr>
        <w:tabs>
          <w:tab w:val="left" w:pos="1637"/>
        </w:tabs>
        <w:spacing w:before="10" w:line="266" w:lineRule="auto"/>
        <w:ind w:right="417"/>
        <w:rPr>
          <w:sz w:val="24"/>
        </w:rPr>
      </w:pPr>
      <w:r>
        <w:rPr>
          <w:sz w:val="24"/>
        </w:rPr>
        <w:t>Контроль над соблюдением в образовательном учреждении внутреннего распорядка и правил безопасности.</w:t>
      </w:r>
    </w:p>
    <w:p w:rsidR="00BE036E" w:rsidRDefault="00E441B3">
      <w:pPr>
        <w:pStyle w:val="a4"/>
        <w:numPr>
          <w:ilvl w:val="0"/>
          <w:numId w:val="12"/>
        </w:numPr>
        <w:tabs>
          <w:tab w:val="left" w:pos="1636"/>
        </w:tabs>
        <w:spacing w:before="7"/>
        <w:ind w:left="1636" w:hanging="359"/>
        <w:rPr>
          <w:sz w:val="24"/>
        </w:rPr>
      </w:pP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школьных </w:t>
      </w:r>
      <w:r>
        <w:rPr>
          <w:spacing w:val="-2"/>
          <w:sz w:val="24"/>
        </w:rPr>
        <w:t>мероприятиях.</w:t>
      </w:r>
    </w:p>
    <w:p w:rsidR="00BE036E" w:rsidRDefault="00E441B3">
      <w:pPr>
        <w:pStyle w:val="a4"/>
        <w:numPr>
          <w:ilvl w:val="0"/>
          <w:numId w:val="12"/>
        </w:numPr>
        <w:tabs>
          <w:tab w:val="left" w:pos="1637"/>
        </w:tabs>
        <w:spacing w:before="34" w:line="266" w:lineRule="auto"/>
        <w:ind w:right="417"/>
        <w:jc w:val="both"/>
        <w:rPr>
          <w:sz w:val="24"/>
        </w:rPr>
      </w:pPr>
      <w:r>
        <w:rPr>
          <w:sz w:val="24"/>
        </w:rPr>
        <w:t>Ознакомление учащихся и персонала образовательного учреждения с правилами и тактикой безопасного поведения в экстремальных и чрезвычайных ситуациях.</w:t>
      </w:r>
    </w:p>
    <w:p w:rsidR="00BE036E" w:rsidRDefault="00E441B3">
      <w:pPr>
        <w:pStyle w:val="a4"/>
        <w:numPr>
          <w:ilvl w:val="0"/>
          <w:numId w:val="12"/>
        </w:numPr>
        <w:tabs>
          <w:tab w:val="left" w:pos="1637"/>
        </w:tabs>
        <w:spacing w:line="266" w:lineRule="auto"/>
        <w:ind w:right="412"/>
        <w:jc w:val="both"/>
        <w:rPr>
          <w:sz w:val="24"/>
        </w:rPr>
      </w:pPr>
      <w:r>
        <w:rPr>
          <w:sz w:val="24"/>
        </w:rPr>
        <w:t>Контроль, за работой приборов охранной и охранно-пожарной сигнализации, состоянием технических средств защиты.</w:t>
      </w:r>
    </w:p>
    <w:p w:rsidR="00BE036E" w:rsidRDefault="00E441B3">
      <w:pPr>
        <w:pStyle w:val="a4"/>
        <w:numPr>
          <w:ilvl w:val="0"/>
          <w:numId w:val="12"/>
        </w:numPr>
        <w:tabs>
          <w:tab w:val="left" w:pos="1637"/>
        </w:tabs>
        <w:spacing w:before="4" w:line="266" w:lineRule="auto"/>
        <w:ind w:right="417"/>
        <w:jc w:val="both"/>
        <w:rPr>
          <w:sz w:val="24"/>
        </w:rPr>
      </w:pPr>
      <w:r>
        <w:rPr>
          <w:sz w:val="24"/>
        </w:rPr>
        <w:t xml:space="preserve">Защиту здоровья и сохранение жизни обучающихся и сотрудников образовательного </w:t>
      </w:r>
      <w:r>
        <w:rPr>
          <w:spacing w:val="-2"/>
          <w:sz w:val="24"/>
        </w:rPr>
        <w:t>учреждения.</w:t>
      </w:r>
    </w:p>
    <w:p w:rsidR="00BE036E" w:rsidRDefault="00E441B3">
      <w:pPr>
        <w:pStyle w:val="a4"/>
        <w:numPr>
          <w:ilvl w:val="0"/>
          <w:numId w:val="12"/>
        </w:numPr>
        <w:tabs>
          <w:tab w:val="left" w:pos="1637"/>
        </w:tabs>
        <w:spacing w:before="7" w:line="266" w:lineRule="auto"/>
        <w:ind w:right="419"/>
        <w:jc w:val="both"/>
        <w:rPr>
          <w:sz w:val="24"/>
        </w:rPr>
      </w:pPr>
      <w:r>
        <w:rPr>
          <w:sz w:val="24"/>
        </w:rPr>
        <w:t xml:space="preserve">Соблюдение техники безопасности учащимися и работникам образовательного </w:t>
      </w:r>
      <w:r>
        <w:rPr>
          <w:spacing w:val="-2"/>
          <w:sz w:val="24"/>
        </w:rPr>
        <w:t>учреждения.</w:t>
      </w:r>
    </w:p>
    <w:p w:rsidR="00BE036E" w:rsidRDefault="00E441B3">
      <w:pPr>
        <w:pStyle w:val="a4"/>
        <w:numPr>
          <w:ilvl w:val="0"/>
          <w:numId w:val="12"/>
        </w:numPr>
        <w:tabs>
          <w:tab w:val="left" w:pos="1637"/>
        </w:tabs>
        <w:spacing w:before="5" w:line="266" w:lineRule="auto"/>
        <w:ind w:right="412"/>
        <w:jc w:val="both"/>
        <w:rPr>
          <w:sz w:val="24"/>
        </w:rPr>
      </w:pPr>
      <w:r>
        <w:rPr>
          <w:sz w:val="24"/>
        </w:rPr>
        <w:t xml:space="preserve">Обучение учащихся методам обеспечения личной безопасности и безопасности </w:t>
      </w:r>
      <w:r>
        <w:rPr>
          <w:spacing w:val="-2"/>
          <w:sz w:val="24"/>
        </w:rPr>
        <w:t>окружающих.</w:t>
      </w:r>
    </w:p>
    <w:p w:rsidR="00BE036E" w:rsidRDefault="00E441B3">
      <w:pPr>
        <w:pStyle w:val="a4"/>
        <w:numPr>
          <w:ilvl w:val="0"/>
          <w:numId w:val="12"/>
        </w:numPr>
        <w:tabs>
          <w:tab w:val="left" w:pos="1637"/>
        </w:tabs>
        <w:spacing w:line="268" w:lineRule="auto"/>
        <w:ind w:right="416"/>
        <w:jc w:val="both"/>
        <w:rPr>
          <w:sz w:val="24"/>
        </w:rPr>
      </w:pPr>
      <w:r>
        <w:rPr>
          <w:sz w:val="24"/>
        </w:rPr>
        <w:t>Документирование процессов, относящихся к важным событиям жизни школы в аспектах безопасности, в ходе их повседневного функционирования, а также в случаях реализации угроз и мероприятий по противодействию этим угрозам.</w:t>
      </w:r>
    </w:p>
    <w:p w:rsidR="00BE036E" w:rsidRDefault="00BE036E">
      <w:pPr>
        <w:pStyle w:val="a3"/>
        <w:spacing w:before="28"/>
        <w:ind w:left="0"/>
      </w:pPr>
    </w:p>
    <w:p w:rsidR="00BE036E" w:rsidRDefault="00E441B3">
      <w:pPr>
        <w:pStyle w:val="1"/>
        <w:spacing w:line="268" w:lineRule="auto"/>
        <w:ind w:left="1272" w:hanging="10"/>
      </w:pPr>
      <w:r>
        <w:t>Влияние</w:t>
      </w:r>
      <w:r>
        <w:rPr>
          <w:spacing w:val="-5"/>
        </w:rPr>
        <w:t xml:space="preserve"> </w:t>
      </w:r>
      <w:r>
        <w:t>школьной</w:t>
      </w:r>
      <w:r>
        <w:rPr>
          <w:spacing w:val="-6"/>
        </w:rPr>
        <w:t xml:space="preserve"> </w:t>
      </w:r>
      <w:r>
        <w:t>среды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психологию</w:t>
      </w:r>
      <w:r>
        <w:rPr>
          <w:spacing w:val="-6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 xml:space="preserve">образовательных </w:t>
      </w:r>
      <w:r>
        <w:rPr>
          <w:spacing w:val="-2"/>
        </w:rPr>
        <w:t>отношений:</w:t>
      </w:r>
    </w:p>
    <w:p w:rsidR="00BE036E" w:rsidRDefault="00BE036E">
      <w:pPr>
        <w:pStyle w:val="a3"/>
        <w:spacing w:before="25"/>
        <w:ind w:left="0"/>
        <w:rPr>
          <w:b/>
        </w:rPr>
      </w:pPr>
    </w:p>
    <w:p w:rsidR="00BE036E" w:rsidRDefault="00E441B3">
      <w:pPr>
        <w:pStyle w:val="a3"/>
        <w:spacing w:before="0" w:line="266" w:lineRule="auto"/>
        <w:ind w:left="1286" w:right="409" w:hanging="10"/>
        <w:jc w:val="both"/>
      </w:pPr>
      <w:r>
        <w:t>Физические параметры школьных пространств (свет, температура, качество воздуха, адаптивность, сложность, цвет).</w:t>
      </w:r>
      <w:r>
        <w:rPr>
          <w:spacing w:val="40"/>
        </w:rPr>
        <w:t xml:space="preserve"> </w:t>
      </w:r>
      <w:r>
        <w:t>Людям хочется находиться там, где красиво и уютно. Школа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красивым</w:t>
      </w:r>
      <w:r>
        <w:rPr>
          <w:spacing w:val="-1"/>
        </w:rPr>
        <w:t xml:space="preserve"> </w:t>
      </w:r>
      <w:r>
        <w:t>интерьером -</w:t>
      </w:r>
      <w:r>
        <w:rPr>
          <w:spacing w:val="-1"/>
        </w:rPr>
        <w:t xml:space="preserve"> </w:t>
      </w:r>
      <w:r>
        <w:t>это вопрос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эстетический,</w:t>
      </w:r>
      <w:r>
        <w:rPr>
          <w:spacing w:val="-2"/>
        </w:rPr>
        <w:t xml:space="preserve"> </w:t>
      </w:r>
      <w:r>
        <w:t>но и педагогический - все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большим</w:t>
      </w:r>
      <w:r>
        <w:rPr>
          <w:spacing w:val="-1"/>
        </w:rPr>
        <w:t xml:space="preserve"> </w:t>
      </w:r>
      <w:r>
        <w:t>удовольствием</w:t>
      </w:r>
      <w:r>
        <w:rPr>
          <w:spacing w:val="-3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посещать</w:t>
      </w:r>
      <w:r>
        <w:rPr>
          <w:spacing w:val="-1"/>
        </w:rPr>
        <w:t xml:space="preserve"> </w:t>
      </w:r>
      <w:r>
        <w:t>занятия,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пользой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вреда</w:t>
      </w:r>
      <w:r>
        <w:rPr>
          <w:spacing w:val="-3"/>
        </w:rPr>
        <w:t xml:space="preserve"> </w:t>
      </w:r>
      <w:r>
        <w:t xml:space="preserve">друг для друга проводить время на переменах, и с меньшей вероятностью станут прогуливать </w:t>
      </w:r>
      <w:r>
        <w:rPr>
          <w:spacing w:val="-2"/>
        </w:rPr>
        <w:t>уроки.</w:t>
      </w:r>
    </w:p>
    <w:p w:rsidR="00BE036E" w:rsidRDefault="00E441B3">
      <w:pPr>
        <w:pStyle w:val="a3"/>
        <w:spacing w:before="10" w:line="266" w:lineRule="auto"/>
        <w:ind w:left="1262" w:right="419"/>
        <w:jc w:val="both"/>
      </w:pPr>
      <w:r>
        <w:t>Цвет в пространстве школы оказывает влияние на мыслительные процессы и концентрацию внимания. Школа воздействует на здоровье и самочувствие учеников и педагогов. Прослеживается взаимосвязь между комфортным пребыванием в среде и ощущением безопасности.</w:t>
      </w:r>
    </w:p>
    <w:p w:rsidR="00BE036E" w:rsidRDefault="00E441B3">
      <w:pPr>
        <w:pStyle w:val="a3"/>
        <w:spacing w:before="6" w:line="266" w:lineRule="auto"/>
        <w:ind w:left="1262" w:right="415"/>
        <w:jc w:val="both"/>
      </w:pPr>
      <w:r>
        <w:t>Шум</w:t>
      </w:r>
      <w:r>
        <w:rPr>
          <w:spacing w:val="-4"/>
        </w:rPr>
        <w:t xml:space="preserve"> </w:t>
      </w:r>
      <w:r>
        <w:t>влияет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возникновение</w:t>
      </w:r>
      <w:r>
        <w:rPr>
          <w:spacing w:val="-5"/>
        </w:rPr>
        <w:t xml:space="preserve"> </w:t>
      </w:r>
      <w:r>
        <w:t>стрессов,</w:t>
      </w:r>
      <w:r>
        <w:rPr>
          <w:spacing w:val="-5"/>
        </w:rPr>
        <w:t xml:space="preserve"> </w:t>
      </w:r>
      <w:r>
        <w:t>фрустраций,</w:t>
      </w:r>
      <w:r>
        <w:rPr>
          <w:spacing w:val="-5"/>
        </w:rPr>
        <w:t xml:space="preserve"> </w:t>
      </w:r>
      <w:r>
        <w:t>расфокусировки</w:t>
      </w:r>
      <w:r>
        <w:rPr>
          <w:spacing w:val="-4"/>
        </w:rPr>
        <w:t xml:space="preserve"> </w:t>
      </w:r>
      <w:r>
        <w:t>внимания</w:t>
      </w:r>
      <w:r>
        <w:rPr>
          <w:spacing w:val="-5"/>
        </w:rPr>
        <w:t xml:space="preserve"> </w:t>
      </w:r>
      <w:r>
        <w:t>(особенно – у педагогов).</w:t>
      </w:r>
    </w:p>
    <w:p w:rsidR="00BE036E" w:rsidRDefault="00E441B3">
      <w:pPr>
        <w:pStyle w:val="a3"/>
        <w:spacing w:before="7"/>
        <w:ind w:left="1262"/>
      </w:pPr>
      <w:r>
        <w:t>Физическая</w:t>
      </w:r>
      <w:r>
        <w:rPr>
          <w:spacing w:val="-6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воздействует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самооценку,</w:t>
      </w:r>
      <w:r>
        <w:rPr>
          <w:spacing w:val="-1"/>
        </w:rPr>
        <w:t xml:space="preserve"> </w:t>
      </w:r>
      <w:r>
        <w:t>мотивацию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учебе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поведение</w:t>
      </w:r>
      <w:r>
        <w:rPr>
          <w:spacing w:val="-2"/>
        </w:rPr>
        <w:t xml:space="preserve"> учеников.</w:t>
      </w:r>
    </w:p>
    <w:p w:rsidR="00BE036E" w:rsidRDefault="00E441B3">
      <w:pPr>
        <w:pStyle w:val="1"/>
        <w:spacing w:before="41"/>
        <w:ind w:left="1262"/>
      </w:pPr>
      <w:r>
        <w:t>Критерии</w:t>
      </w:r>
      <w:r>
        <w:rPr>
          <w:spacing w:val="-7"/>
        </w:rPr>
        <w:t xml:space="preserve"> </w:t>
      </w:r>
      <w:r>
        <w:t>безопасной</w:t>
      </w:r>
      <w:r>
        <w:rPr>
          <w:spacing w:val="-7"/>
        </w:rPr>
        <w:t xml:space="preserve"> </w:t>
      </w:r>
      <w:r>
        <w:rPr>
          <w:spacing w:val="-2"/>
        </w:rPr>
        <w:t>среды:</w:t>
      </w:r>
    </w:p>
    <w:p w:rsidR="00BE036E" w:rsidRDefault="00E441B3">
      <w:pPr>
        <w:pStyle w:val="a3"/>
        <w:spacing w:before="53"/>
      </w:pPr>
      <w:r>
        <w:t>-Естественный</w:t>
      </w:r>
      <w:r>
        <w:rPr>
          <w:spacing w:val="-6"/>
        </w:rPr>
        <w:t xml:space="preserve"> </w:t>
      </w:r>
      <w:r>
        <w:rPr>
          <w:spacing w:val="-2"/>
        </w:rPr>
        <w:t>обзор;</w:t>
      </w:r>
    </w:p>
    <w:p w:rsidR="00BE036E" w:rsidRDefault="00E441B3">
      <w:pPr>
        <w:pStyle w:val="a3"/>
      </w:pPr>
      <w:r>
        <w:t>-Достаточное</w:t>
      </w:r>
      <w:r>
        <w:rPr>
          <w:spacing w:val="-9"/>
        </w:rPr>
        <w:t xml:space="preserve"> </w:t>
      </w:r>
      <w:r>
        <w:rPr>
          <w:spacing w:val="-2"/>
        </w:rPr>
        <w:t>освещение;</w:t>
      </w:r>
    </w:p>
    <w:p w:rsidR="00BE036E" w:rsidRDefault="00E441B3">
      <w:pPr>
        <w:pStyle w:val="a3"/>
      </w:pPr>
      <w:r>
        <w:rPr>
          <w:spacing w:val="-2"/>
        </w:rPr>
        <w:t>-Антивандальность;</w:t>
      </w:r>
    </w:p>
    <w:p w:rsidR="00BE036E" w:rsidRDefault="00E441B3">
      <w:pPr>
        <w:pStyle w:val="a3"/>
        <w:spacing w:before="34"/>
      </w:pPr>
      <w:r>
        <w:t>-Логичная</w:t>
      </w:r>
      <w:r>
        <w:rPr>
          <w:spacing w:val="-6"/>
        </w:rPr>
        <w:t xml:space="preserve"> </w:t>
      </w:r>
      <w:r>
        <w:t>структура,</w:t>
      </w:r>
      <w:r>
        <w:rPr>
          <w:spacing w:val="-5"/>
        </w:rPr>
        <w:t xml:space="preserve"> </w:t>
      </w:r>
      <w:r>
        <w:t>отсутствие</w:t>
      </w:r>
      <w:r>
        <w:rPr>
          <w:spacing w:val="-7"/>
        </w:rPr>
        <w:t xml:space="preserve"> </w:t>
      </w:r>
      <w:r>
        <w:t>тупиковых «темных»</w:t>
      </w:r>
      <w:r>
        <w:rPr>
          <w:spacing w:val="-12"/>
        </w:rPr>
        <w:t xml:space="preserve"> </w:t>
      </w:r>
      <w:r>
        <w:rPr>
          <w:spacing w:val="-4"/>
        </w:rPr>
        <w:t>зон;</w:t>
      </w:r>
    </w:p>
    <w:p w:rsidR="00BE036E" w:rsidRDefault="00E441B3">
      <w:pPr>
        <w:pStyle w:val="a3"/>
      </w:pPr>
      <w:r>
        <w:t>-Чувство</w:t>
      </w:r>
      <w:r>
        <w:rPr>
          <w:spacing w:val="-3"/>
        </w:rPr>
        <w:t xml:space="preserve"> </w:t>
      </w:r>
      <w:r>
        <w:t>привязанности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помещению,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персонификация;</w:t>
      </w:r>
    </w:p>
    <w:p w:rsidR="00BE036E" w:rsidRDefault="00E441B3">
      <w:pPr>
        <w:pStyle w:val="a3"/>
        <w:spacing w:before="37"/>
        <w:ind w:left="1337"/>
      </w:pPr>
      <w:r>
        <w:rPr>
          <w:rFonts w:ascii="Segoe UI Symbol" w:hAnsi="Segoe UI Symbol"/>
        </w:rPr>
        <w:t>-</w:t>
      </w:r>
      <w:r>
        <w:t>Чувство</w:t>
      </w:r>
      <w:r>
        <w:rPr>
          <w:spacing w:val="1"/>
        </w:rPr>
        <w:t xml:space="preserve"> </w:t>
      </w:r>
      <w:r>
        <w:t>уважения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защищенности;</w:t>
      </w:r>
    </w:p>
    <w:p w:rsidR="00BE036E" w:rsidRDefault="00E441B3">
      <w:pPr>
        <w:pStyle w:val="a3"/>
        <w:spacing w:before="41"/>
      </w:pPr>
      <w:r>
        <w:rPr>
          <w:rFonts w:ascii="Segoe UI Symbol" w:hAnsi="Segoe UI Symbol"/>
        </w:rPr>
        <w:t>-</w:t>
      </w:r>
      <w:r>
        <w:rPr>
          <w:spacing w:val="-2"/>
        </w:rPr>
        <w:t>Территориальность.</w:t>
      </w:r>
    </w:p>
    <w:p w:rsidR="00BE036E" w:rsidRDefault="00E441B3">
      <w:pPr>
        <w:pStyle w:val="a3"/>
        <w:spacing w:before="37" w:line="266" w:lineRule="auto"/>
        <w:ind w:left="1262" w:right="411" w:firstLine="566"/>
        <w:jc w:val="both"/>
      </w:pPr>
      <w:r>
        <w:t xml:space="preserve">Важным компонентом безопасности образовательного процесса является психологическая безопасность образовательной средой учреждения. Это среда, в которой большинство участников имеет положительное отношение к ней, высокий уровень удовлетворенности характеристиками среды и защищенности от психологического </w:t>
      </w:r>
      <w:r>
        <w:rPr>
          <w:spacing w:val="-2"/>
        </w:rPr>
        <w:t>насилия.</w:t>
      </w:r>
    </w:p>
    <w:p w:rsidR="00BE036E" w:rsidRDefault="00BE036E">
      <w:pPr>
        <w:pStyle w:val="a3"/>
        <w:spacing w:line="266" w:lineRule="auto"/>
        <w:jc w:val="both"/>
        <w:sectPr w:rsidR="00BE036E">
          <w:pgSz w:w="11910" w:h="16840"/>
          <w:pgMar w:top="340" w:right="425" w:bottom="280" w:left="425" w:header="720" w:footer="720" w:gutter="0"/>
          <w:cols w:space="720"/>
        </w:sectPr>
      </w:pPr>
    </w:p>
    <w:p w:rsidR="00BE036E" w:rsidRDefault="00E441B3">
      <w:pPr>
        <w:pStyle w:val="a3"/>
        <w:spacing w:before="60" w:line="266" w:lineRule="auto"/>
        <w:ind w:left="1262" w:right="415" w:firstLine="566"/>
        <w:jc w:val="both"/>
      </w:pPr>
      <w:r>
        <w:lastRenderedPageBreak/>
        <w:t>Сущностью безопасной образовательной среды является обеспечение участников образовательного процесса безопасным окружением для благополучного приобретения новых знаний, умений, конструктивного общения, самореализации и удовлетворения всех необходимых потребностей, без причинения психологического и физического вреда здоровью его участникам (в данном случае ученики или учителя).</w:t>
      </w:r>
    </w:p>
    <w:p w:rsidR="00BE036E" w:rsidRDefault="00E441B3">
      <w:pPr>
        <w:pStyle w:val="a3"/>
        <w:spacing w:before="8" w:line="266" w:lineRule="auto"/>
        <w:ind w:left="1262" w:right="410" w:firstLine="566"/>
        <w:jc w:val="both"/>
      </w:pPr>
      <w:r>
        <w:t>Важнейшими показателями психологически безопасной образовательной среды являются:</w:t>
      </w:r>
      <w:r>
        <w:rPr>
          <w:spacing w:val="34"/>
        </w:rPr>
        <w:t xml:space="preserve">  </w:t>
      </w:r>
      <w:r>
        <w:t>качество</w:t>
      </w:r>
      <w:r>
        <w:rPr>
          <w:spacing w:val="34"/>
        </w:rPr>
        <w:t xml:space="preserve">  </w:t>
      </w:r>
      <w:r>
        <w:t>межличностных</w:t>
      </w:r>
      <w:r>
        <w:rPr>
          <w:spacing w:val="34"/>
        </w:rPr>
        <w:t xml:space="preserve">  </w:t>
      </w:r>
      <w:r>
        <w:t>отношений</w:t>
      </w:r>
      <w:r>
        <w:rPr>
          <w:spacing w:val="35"/>
        </w:rPr>
        <w:t xml:space="preserve">  </w:t>
      </w:r>
      <w:r>
        <w:t>(конструктивное</w:t>
      </w:r>
      <w:r>
        <w:rPr>
          <w:spacing w:val="33"/>
        </w:rPr>
        <w:t xml:space="preserve">  </w:t>
      </w:r>
      <w:r>
        <w:t>общение</w:t>
      </w:r>
      <w:r>
        <w:rPr>
          <w:spacing w:val="34"/>
        </w:rPr>
        <w:t xml:space="preserve">  </w:t>
      </w:r>
      <w:r>
        <w:t>в</w:t>
      </w:r>
      <w:r>
        <w:rPr>
          <w:spacing w:val="34"/>
        </w:rPr>
        <w:t xml:space="preserve">  </w:t>
      </w:r>
      <w:r>
        <w:rPr>
          <w:spacing w:val="-2"/>
        </w:rPr>
        <w:t>диаде</w:t>
      </w:r>
    </w:p>
    <w:p w:rsidR="00BE036E" w:rsidRDefault="00E441B3">
      <w:pPr>
        <w:pStyle w:val="a3"/>
        <w:spacing w:before="1" w:line="266" w:lineRule="auto"/>
        <w:ind w:left="1262" w:right="410"/>
        <w:jc w:val="both"/>
      </w:pPr>
      <w:r>
        <w:t>«учитель-ученик» и «ученик - учитель», психологическая защищенность,</w:t>
      </w:r>
      <w:r>
        <w:rPr>
          <w:spacing w:val="80"/>
        </w:rPr>
        <w:t xml:space="preserve"> </w:t>
      </w:r>
      <w:r>
        <w:t xml:space="preserve">психологический комфорт и удовлетворенность образовательной средой всех участников учебного процесса. Одним из важных показателей является удовлетворение личностных потребностей школьника, что изначально включает в себя все вышеперечисленные </w:t>
      </w:r>
      <w:r>
        <w:rPr>
          <w:spacing w:val="-2"/>
        </w:rPr>
        <w:t>показатели.</w:t>
      </w:r>
    </w:p>
    <w:p w:rsidR="00BE036E" w:rsidRDefault="00E441B3">
      <w:pPr>
        <w:pStyle w:val="a3"/>
        <w:spacing w:before="7"/>
        <w:ind w:left="1829"/>
        <w:jc w:val="both"/>
      </w:pPr>
      <w:r>
        <w:t>Показатели</w:t>
      </w:r>
      <w:r>
        <w:rPr>
          <w:spacing w:val="-10"/>
        </w:rPr>
        <w:t xml:space="preserve"> </w:t>
      </w:r>
      <w:r>
        <w:t>психологически</w:t>
      </w:r>
      <w:r>
        <w:rPr>
          <w:spacing w:val="-7"/>
        </w:rPr>
        <w:t xml:space="preserve"> </w:t>
      </w:r>
      <w:r>
        <w:t>безопасной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rPr>
          <w:spacing w:val="-2"/>
        </w:rPr>
        <w:t>среды:</w:t>
      </w:r>
    </w:p>
    <w:p w:rsidR="00BE036E" w:rsidRDefault="00E441B3">
      <w:pPr>
        <w:pStyle w:val="a3"/>
        <w:spacing w:before="42"/>
      </w:pPr>
      <w:r>
        <w:rPr>
          <w:rFonts w:ascii="Calibri" w:hAnsi="Calibri"/>
        </w:rPr>
        <w:t>-</w:t>
      </w:r>
      <w:r>
        <w:rPr>
          <w:rFonts w:ascii="Calibri" w:hAnsi="Calibri"/>
          <w:spacing w:val="4"/>
        </w:rPr>
        <w:t xml:space="preserve"> </w:t>
      </w:r>
      <w:r>
        <w:t>отсутствие</w:t>
      </w:r>
      <w:r>
        <w:rPr>
          <w:spacing w:val="-7"/>
        </w:rPr>
        <w:t xml:space="preserve"> </w:t>
      </w:r>
      <w:r>
        <w:t>/низкий</w:t>
      </w:r>
      <w:r>
        <w:rPr>
          <w:spacing w:val="-3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психологического</w:t>
      </w:r>
      <w:r>
        <w:rPr>
          <w:spacing w:val="-5"/>
        </w:rPr>
        <w:t xml:space="preserve"> </w:t>
      </w:r>
      <w:r>
        <w:rPr>
          <w:spacing w:val="-2"/>
        </w:rPr>
        <w:t>насилия;</w:t>
      </w:r>
    </w:p>
    <w:p w:rsidR="00BE036E" w:rsidRDefault="00E441B3">
      <w:pPr>
        <w:pStyle w:val="a3"/>
        <w:spacing w:before="30"/>
      </w:pPr>
      <w:r>
        <w:t>-преобладание</w:t>
      </w:r>
      <w:r>
        <w:rPr>
          <w:spacing w:val="-9"/>
        </w:rPr>
        <w:t xml:space="preserve"> </w:t>
      </w:r>
      <w:r>
        <w:t>диалогической</w:t>
      </w:r>
      <w:r>
        <w:rPr>
          <w:spacing w:val="-5"/>
        </w:rPr>
        <w:t xml:space="preserve"> </w:t>
      </w:r>
      <w:r>
        <w:t>направленности</w:t>
      </w:r>
      <w:r>
        <w:rPr>
          <w:spacing w:val="-6"/>
        </w:rPr>
        <w:t xml:space="preserve"> </w:t>
      </w:r>
      <w:r>
        <w:t>субъектов</w:t>
      </w:r>
      <w:r>
        <w:rPr>
          <w:spacing w:val="-6"/>
        </w:rPr>
        <w:t xml:space="preserve"> </w:t>
      </w:r>
      <w:r>
        <w:rPr>
          <w:spacing w:val="-2"/>
        </w:rPr>
        <w:t>общения;</w:t>
      </w:r>
    </w:p>
    <w:p w:rsidR="00BE036E" w:rsidRDefault="00E441B3">
      <w:pPr>
        <w:pStyle w:val="a3"/>
        <w:spacing w:before="37" w:line="268" w:lineRule="auto"/>
        <w:ind w:left="1286" w:hanging="10"/>
      </w:pPr>
      <w:r>
        <w:t>-позитивное</w:t>
      </w:r>
      <w:r>
        <w:rPr>
          <w:spacing w:val="80"/>
        </w:rPr>
        <w:t xml:space="preserve"> </w:t>
      </w:r>
      <w:r>
        <w:t>отношение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основным</w:t>
      </w:r>
      <w:r>
        <w:rPr>
          <w:spacing w:val="80"/>
        </w:rPr>
        <w:t xml:space="preserve"> </w:t>
      </w:r>
      <w:r>
        <w:t>параметрам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среды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всех</w:t>
      </w:r>
      <w:r>
        <w:rPr>
          <w:spacing w:val="8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rPr>
          <w:spacing w:val="-2"/>
        </w:rPr>
        <w:t>участников;</w:t>
      </w:r>
    </w:p>
    <w:p w:rsidR="00BE036E" w:rsidRDefault="00E441B3">
      <w:pPr>
        <w:pStyle w:val="a3"/>
        <w:spacing w:before="29"/>
      </w:pPr>
      <w:r>
        <w:t>-преобладание</w:t>
      </w:r>
      <w:r>
        <w:rPr>
          <w:spacing w:val="-8"/>
        </w:rPr>
        <w:t xml:space="preserve"> </w:t>
      </w:r>
      <w:r>
        <w:t>гуманистической</w:t>
      </w:r>
      <w:r>
        <w:rPr>
          <w:spacing w:val="-4"/>
        </w:rPr>
        <w:t xml:space="preserve"> </w:t>
      </w:r>
      <w:r>
        <w:t>центрации</w:t>
      </w:r>
      <w:r>
        <w:rPr>
          <w:spacing w:val="-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субъектов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rPr>
          <w:spacing w:val="-2"/>
        </w:rPr>
        <w:t>среды;</w:t>
      </w:r>
    </w:p>
    <w:p w:rsidR="00BE036E" w:rsidRDefault="00E441B3">
      <w:pPr>
        <w:pStyle w:val="a3"/>
        <w:spacing w:before="45"/>
        <w:ind w:left="1337"/>
      </w:pPr>
      <w:r>
        <w:rPr>
          <w:rFonts w:ascii="Segoe UI Symbol" w:hAnsi="Segoe UI Symbol"/>
        </w:rPr>
        <w:t>-</w:t>
      </w:r>
      <w:r>
        <w:t>высокий</w:t>
      </w:r>
      <w:r>
        <w:rPr>
          <w:spacing w:val="-6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удовлетворенности</w:t>
      </w:r>
      <w:r>
        <w:rPr>
          <w:spacing w:val="-5"/>
        </w:rPr>
        <w:t xml:space="preserve"> </w:t>
      </w:r>
      <w:r>
        <w:t>школьной</w:t>
      </w:r>
      <w:r>
        <w:rPr>
          <w:spacing w:val="-6"/>
        </w:rPr>
        <w:t xml:space="preserve"> </w:t>
      </w:r>
      <w:r>
        <w:rPr>
          <w:spacing w:val="-2"/>
        </w:rPr>
        <w:t>средой.</w:t>
      </w:r>
    </w:p>
    <w:p w:rsidR="00BE036E" w:rsidRDefault="00E441B3">
      <w:pPr>
        <w:pStyle w:val="1"/>
        <w:spacing w:before="47"/>
        <w:jc w:val="both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учащимися:</w:t>
      </w:r>
    </w:p>
    <w:p w:rsidR="00BE036E" w:rsidRDefault="00E441B3">
      <w:pPr>
        <w:pStyle w:val="a3"/>
        <w:spacing w:line="266" w:lineRule="auto"/>
        <w:ind w:left="1262" w:right="412" w:firstLine="566"/>
        <w:jc w:val="both"/>
      </w:pPr>
      <w:r>
        <w:t>Диагностическая работа с учащимися с целью отслеживания динамики их психологического развития в процессе школьного обучения, сформированности универсальных учебных действий, выявления учащихся группы риска (метод мониторинга, анкета-опросник «Психологическая диагностика безопасности образовательной</w:t>
      </w:r>
      <w:r>
        <w:rPr>
          <w:spacing w:val="-2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школы»,</w:t>
      </w:r>
      <w:r>
        <w:rPr>
          <w:spacing w:val="-3"/>
        </w:rPr>
        <w:t xml:space="preserve"> </w:t>
      </w:r>
      <w:r>
        <w:t>диагностические</w:t>
      </w:r>
      <w:r>
        <w:rPr>
          <w:spacing w:val="-4"/>
        </w:rPr>
        <w:t xml:space="preserve"> </w:t>
      </w:r>
      <w:r>
        <w:t>методики –</w:t>
      </w:r>
      <w:r>
        <w:rPr>
          <w:spacing w:val="-1"/>
        </w:rPr>
        <w:t xml:space="preserve"> </w:t>
      </w:r>
      <w:r>
        <w:t>«Письмо</w:t>
      </w:r>
      <w:r>
        <w:rPr>
          <w:spacing w:val="-3"/>
        </w:rPr>
        <w:t xml:space="preserve"> </w:t>
      </w:r>
      <w:r>
        <w:t>другу», «Интервью для диагностики насилия», «Незаконченные предложения» и др.).</w:t>
      </w:r>
    </w:p>
    <w:p w:rsidR="00BE036E" w:rsidRDefault="00E441B3">
      <w:pPr>
        <w:pStyle w:val="a3"/>
        <w:spacing w:before="8" w:line="266" w:lineRule="auto"/>
        <w:ind w:left="1262" w:right="415" w:firstLine="566"/>
        <w:jc w:val="both"/>
      </w:pPr>
      <w:r>
        <w:t>Профилактическая работа с учащимися с целью формирования у них знаний правил 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коллективе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обществе,</w:t>
      </w:r>
      <w:r>
        <w:rPr>
          <w:spacing w:val="-2"/>
        </w:rPr>
        <w:t xml:space="preserve"> </w:t>
      </w:r>
      <w:r>
        <w:t>обеспечивающих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личностное</w:t>
      </w:r>
      <w:r>
        <w:rPr>
          <w:spacing w:val="-3"/>
        </w:rPr>
        <w:t xml:space="preserve"> </w:t>
      </w:r>
      <w:r>
        <w:t>развитие,</w:t>
      </w:r>
      <w:r>
        <w:rPr>
          <w:spacing w:val="-2"/>
        </w:rPr>
        <w:t xml:space="preserve"> </w:t>
      </w:r>
      <w:r>
        <w:t>позитивное отношение к нормам морали и нравственности.</w:t>
      </w:r>
    </w:p>
    <w:p w:rsidR="00BE036E" w:rsidRDefault="00E441B3">
      <w:pPr>
        <w:pStyle w:val="a3"/>
        <w:spacing w:before="5" w:line="266" w:lineRule="auto"/>
        <w:ind w:left="1262" w:right="410" w:firstLine="566"/>
        <w:jc w:val="both"/>
      </w:pPr>
      <w:r>
        <w:t>Развивающая работа с учащимися (индивидуальная и групповая) по развитию коммуникативных, регулятивных, познавательных компетенций, по формированию мотивации к учебному процессу,</w:t>
      </w:r>
    </w:p>
    <w:p w:rsidR="00BE036E" w:rsidRDefault="00E441B3">
      <w:pPr>
        <w:pStyle w:val="a3"/>
        <w:spacing w:before="7" w:line="266" w:lineRule="auto"/>
        <w:ind w:left="1262" w:right="415" w:firstLine="566"/>
        <w:jc w:val="both"/>
      </w:pPr>
      <w:r>
        <w:t>Просветительско-образовательная работа по выявлению возможностей, интересов, способностей и склонностей учащихся для обеспечения наиболее полного личного и профессионального самоопределения.</w:t>
      </w:r>
    </w:p>
    <w:p w:rsidR="00BE036E" w:rsidRDefault="00E441B3">
      <w:pPr>
        <w:pStyle w:val="a3"/>
        <w:spacing w:before="6" w:line="266" w:lineRule="auto"/>
        <w:ind w:left="1262" w:right="417" w:firstLine="566"/>
        <w:jc w:val="both"/>
      </w:pPr>
      <w:r>
        <w:t>Консультативная работа со школьниками (индивидуальная и групповая) для</w:t>
      </w:r>
      <w:r>
        <w:rPr>
          <w:spacing w:val="40"/>
        </w:rPr>
        <w:t xml:space="preserve"> </w:t>
      </w:r>
      <w:r>
        <w:t>оказания психологической помощи в решении возникших проблем и трудностей межличностных взаимодействий.</w:t>
      </w:r>
    </w:p>
    <w:p w:rsidR="00BE036E" w:rsidRDefault="00E441B3">
      <w:pPr>
        <w:pStyle w:val="a3"/>
        <w:spacing w:before="7" w:line="266" w:lineRule="auto"/>
        <w:ind w:left="1262" w:right="412" w:firstLine="566"/>
        <w:jc w:val="both"/>
      </w:pPr>
      <w:r>
        <w:t>Творческая работа с учащимися создает возможность музыкально-творческой самореализации школьников (концерты, фестивали, конкурсы, музыкальные спектакли и сказки), предоставляет опыт социального взаимодействия, происходит приобретение социальных знаний и формирование ценностного отношения к социальной реальности.</w:t>
      </w:r>
    </w:p>
    <w:p w:rsidR="00BE036E" w:rsidRDefault="00E441B3">
      <w:pPr>
        <w:pStyle w:val="a3"/>
        <w:spacing w:before="6" w:line="266" w:lineRule="auto"/>
        <w:ind w:left="1262" w:right="412" w:firstLine="566"/>
        <w:jc w:val="both"/>
      </w:pPr>
      <w:r>
        <w:t>Коррекционная работа со школьниками (индивидуальная и групповая) проводится с целью оказания помощи учащимся, имеющим проблемы в поведении и личностном развитии, проблемы в процессе адаптации в коллективе, выявленные в процессе диагностики и мониторинга.</w:t>
      </w:r>
    </w:p>
    <w:p w:rsidR="00BE036E" w:rsidRDefault="00E441B3">
      <w:pPr>
        <w:pStyle w:val="1"/>
        <w:spacing w:before="11"/>
        <w:ind w:left="1829"/>
        <w:jc w:val="both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педагогами:</w:t>
      </w:r>
    </w:p>
    <w:p w:rsidR="00BE036E" w:rsidRDefault="00E441B3">
      <w:pPr>
        <w:pStyle w:val="a3"/>
        <w:spacing w:before="31" w:line="266" w:lineRule="auto"/>
        <w:ind w:left="1262" w:right="414" w:firstLine="566"/>
        <w:jc w:val="both"/>
      </w:pPr>
      <w:r>
        <w:t>Диагностическая работа с педагогами с целью оценки уровня сформированности психолого-педагогических</w:t>
      </w:r>
      <w:r>
        <w:rPr>
          <w:spacing w:val="40"/>
        </w:rPr>
        <w:t xml:space="preserve"> </w:t>
      </w:r>
      <w:r>
        <w:t>компетенций</w:t>
      </w:r>
      <w:r>
        <w:rPr>
          <w:spacing w:val="40"/>
        </w:rPr>
        <w:t xml:space="preserve"> </w:t>
      </w:r>
      <w:r>
        <w:t>педагогов</w:t>
      </w:r>
      <w:r>
        <w:rPr>
          <w:spacing w:val="40"/>
        </w:rPr>
        <w:t xml:space="preserve"> </w:t>
      </w:r>
      <w:r>
        <w:t>(анкета-опросник</w:t>
      </w:r>
      <w:r>
        <w:rPr>
          <w:spacing w:val="40"/>
        </w:rPr>
        <w:t xml:space="preserve"> </w:t>
      </w:r>
      <w:r>
        <w:t>«Психологическая</w:t>
      </w:r>
    </w:p>
    <w:p w:rsidR="00BE036E" w:rsidRDefault="00BE036E">
      <w:pPr>
        <w:pStyle w:val="a3"/>
        <w:spacing w:line="266" w:lineRule="auto"/>
        <w:jc w:val="both"/>
        <w:sectPr w:rsidR="00BE036E">
          <w:pgSz w:w="11910" w:h="16840"/>
          <w:pgMar w:top="340" w:right="425" w:bottom="280" w:left="425" w:header="720" w:footer="720" w:gutter="0"/>
          <w:cols w:space="720"/>
        </w:sectPr>
      </w:pPr>
    </w:p>
    <w:p w:rsidR="00BE036E" w:rsidRDefault="00E441B3">
      <w:pPr>
        <w:pStyle w:val="a3"/>
        <w:spacing w:before="60" w:line="266" w:lineRule="auto"/>
        <w:ind w:left="1262" w:right="411"/>
        <w:jc w:val="both"/>
      </w:pPr>
      <w:r>
        <w:t>диагностика безопасности образовательной среды школы» для педагогов, методика изучения удовлетворенности педагогов жизнедеятельностью в образовательном учреждении, методика диагностики уровня эмоционального выгорания В.В. Бойко);</w:t>
      </w:r>
    </w:p>
    <w:p w:rsidR="00BE036E" w:rsidRDefault="00E441B3">
      <w:pPr>
        <w:pStyle w:val="a3"/>
        <w:tabs>
          <w:tab w:val="left" w:pos="6023"/>
          <w:tab w:val="left" w:pos="7372"/>
          <w:tab w:val="left" w:pos="8147"/>
          <w:tab w:val="left" w:pos="9459"/>
        </w:tabs>
        <w:spacing w:before="6" w:line="266" w:lineRule="auto"/>
        <w:ind w:left="1262" w:right="412" w:firstLine="566"/>
        <w:jc w:val="both"/>
      </w:pPr>
      <w:r>
        <w:rPr>
          <w:spacing w:val="-2"/>
        </w:rPr>
        <w:t>Просветительско-образовательная</w:t>
      </w:r>
      <w:r>
        <w:tab/>
      </w:r>
      <w:r>
        <w:rPr>
          <w:spacing w:val="-2"/>
        </w:rPr>
        <w:t>работа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целью</w:t>
      </w:r>
      <w:r>
        <w:tab/>
      </w:r>
      <w:r>
        <w:rPr>
          <w:spacing w:val="-2"/>
        </w:rPr>
        <w:t xml:space="preserve">повышения </w:t>
      </w:r>
      <w:r>
        <w:t>психологопедагогической компетенции педагогов, обучения методам и приемам конструктивного общения с учащимися, методам формирования универсальных учебных действий у школьников на уроках и внеурочной деятельности, методам работы с родителями по данной проблеме.</w:t>
      </w:r>
    </w:p>
    <w:p w:rsidR="00BE036E" w:rsidRDefault="00E441B3">
      <w:pPr>
        <w:pStyle w:val="a3"/>
        <w:spacing w:before="7" w:line="266" w:lineRule="auto"/>
        <w:ind w:left="1262" w:right="405" w:firstLine="566"/>
        <w:jc w:val="both"/>
      </w:pPr>
      <w:r>
        <w:t>Консультативная работа с целью снижения уровня психологической тревожности у педагогов, поддержки их эмоционального здоровья и развития творческого профессионального потенциала, овладения навыками психоэмоциональной</w:t>
      </w:r>
      <w:r>
        <w:rPr>
          <w:spacing w:val="40"/>
        </w:rPr>
        <w:t xml:space="preserve"> </w:t>
      </w:r>
      <w:r>
        <w:rPr>
          <w:spacing w:val="-2"/>
        </w:rPr>
        <w:t>саморегуляции.</w:t>
      </w:r>
    </w:p>
    <w:p w:rsidR="00BE036E" w:rsidRDefault="00E441B3">
      <w:pPr>
        <w:pStyle w:val="1"/>
        <w:spacing w:before="15"/>
        <w:ind w:left="1843"/>
        <w:jc w:val="both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родителями:</w:t>
      </w:r>
    </w:p>
    <w:p w:rsidR="00BE036E" w:rsidRDefault="00E441B3">
      <w:pPr>
        <w:pStyle w:val="a3"/>
        <w:spacing w:before="29" w:line="266" w:lineRule="auto"/>
        <w:ind w:left="1262" w:right="411" w:firstLine="566"/>
        <w:jc w:val="both"/>
      </w:pPr>
      <w:r>
        <w:t>Диагностическая работа с родителями с целью оценки уровня сформированности психолого-педагогических компетенций родителей, диагностика их представлений о социально-психологической адаптации ребенка (анкета-опросник «Психологическая диагностика безопасности образовательной среды школы» для родителей, комплексная методика изучения удовлетворенности родителей жизнедеятельностью образовательного учреждения, «Анализ семейных взаимоотношений» Э.Г.Эйдемиллер, В.В. Юстицкие).</w:t>
      </w:r>
    </w:p>
    <w:p w:rsidR="00BE036E" w:rsidRDefault="00E441B3">
      <w:pPr>
        <w:pStyle w:val="a3"/>
        <w:spacing w:before="8" w:line="266" w:lineRule="auto"/>
        <w:ind w:left="1262" w:right="413" w:firstLine="566"/>
        <w:jc w:val="both"/>
      </w:pPr>
      <w:r>
        <w:t>Просветительско-образовательная работа с родителями с целью повышения психолого-педагогической компетенции родителей в вопросах воспитания, обучения и развития ребенка, обучения методам поддержки творческого развития детей и развития их универсальных учебных действий.</w:t>
      </w:r>
    </w:p>
    <w:p w:rsidR="00BE036E" w:rsidRDefault="00E441B3">
      <w:pPr>
        <w:pStyle w:val="a3"/>
        <w:spacing w:before="8" w:line="266" w:lineRule="auto"/>
        <w:ind w:left="1262" w:right="415" w:firstLine="566"/>
        <w:jc w:val="both"/>
      </w:pPr>
      <w:r>
        <w:t>Консультативная работа с родителями (индивидуальная и групповая) по вопросам оказания поддержки ребенку в трудных жизненных ситуациях (адаптация, конфликты со сверстниками), информирование родителей о способах бесконфликтного общения с ребенком и своевременного предупреждения возможных нарушений в становлении и развитии личности ребенка.</w:t>
      </w:r>
    </w:p>
    <w:p w:rsidR="00BE036E" w:rsidRDefault="00E441B3">
      <w:pPr>
        <w:pStyle w:val="a3"/>
        <w:spacing w:before="7" w:line="266" w:lineRule="auto"/>
        <w:ind w:left="1262" w:right="414" w:firstLine="566"/>
        <w:jc w:val="both"/>
      </w:pPr>
      <w:r>
        <w:t>Творческое сотрудничество родителей, детей и учителей через их совместную деятельность (концерты, фестивали, спектакли) способствуют сплочению всех участников и установлению взаимопонимания между ними, что обеспечивает приобретение учащимися положительных социальных знаний и опыта и решает проблемы их нравственного воспитания.</w:t>
      </w:r>
    </w:p>
    <w:p w:rsidR="00BE036E" w:rsidRDefault="00E441B3">
      <w:pPr>
        <w:pStyle w:val="a3"/>
        <w:spacing w:before="7" w:line="268" w:lineRule="auto"/>
        <w:ind w:left="1262" w:right="418" w:firstLine="566"/>
        <w:jc w:val="both"/>
      </w:pPr>
      <w:r>
        <w:t>Формы и методы работы: мониторинги, анкетирование, методики, направленные на диагностику педагогов, учащихся и родителей.</w:t>
      </w:r>
    </w:p>
    <w:p w:rsidR="00BE036E" w:rsidRDefault="00BE036E">
      <w:pPr>
        <w:pStyle w:val="a3"/>
        <w:spacing w:before="18"/>
        <w:ind w:left="0"/>
      </w:pPr>
    </w:p>
    <w:p w:rsidR="00BE036E" w:rsidRDefault="00E441B3">
      <w:pPr>
        <w:spacing w:before="1" w:line="600" w:lineRule="atLeast"/>
        <w:ind w:left="3946" w:hanging="1513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ПРОГРАММЫ: ОРГАНИЗАЦИОННЫЕ МЕРОПРИЯТИЯ</w:t>
      </w:r>
    </w:p>
    <w:p w:rsidR="00BE036E" w:rsidRDefault="00E441B3">
      <w:pPr>
        <w:pStyle w:val="a3"/>
        <w:spacing w:line="266" w:lineRule="auto"/>
        <w:ind w:left="1262" w:right="417" w:firstLine="566"/>
        <w:jc w:val="both"/>
      </w:pPr>
      <w:r>
        <w:t>Цель – повышение уровня компетентности всех участников образовательных отношений по вопросам безопасности жизнедеятельности (от обучающегося до руководителя образовательного учреждения).</w:t>
      </w:r>
    </w:p>
    <w:p w:rsidR="00BE036E" w:rsidRDefault="00E441B3">
      <w:pPr>
        <w:pStyle w:val="a4"/>
        <w:numPr>
          <w:ilvl w:val="0"/>
          <w:numId w:val="13"/>
        </w:numPr>
        <w:tabs>
          <w:tab w:val="left" w:pos="1637"/>
        </w:tabs>
        <w:spacing w:before="5" w:line="266" w:lineRule="auto"/>
        <w:ind w:right="411"/>
        <w:jc w:val="both"/>
        <w:rPr>
          <w:sz w:val="24"/>
        </w:rPr>
      </w:pPr>
      <w:r>
        <w:rPr>
          <w:sz w:val="24"/>
        </w:rPr>
        <w:t>Усиление компонента по вопросам безопасности в учебных планах и планах воспитательной работы.</w:t>
      </w:r>
    </w:p>
    <w:p w:rsidR="00BE036E" w:rsidRDefault="00E441B3">
      <w:pPr>
        <w:pStyle w:val="a4"/>
        <w:numPr>
          <w:ilvl w:val="0"/>
          <w:numId w:val="13"/>
        </w:numPr>
        <w:tabs>
          <w:tab w:val="left" w:pos="1637"/>
        </w:tabs>
        <w:spacing w:before="7" w:line="266" w:lineRule="auto"/>
        <w:ind w:right="415"/>
        <w:jc w:val="both"/>
        <w:rPr>
          <w:sz w:val="24"/>
        </w:rPr>
      </w:pPr>
      <w:r>
        <w:rPr>
          <w:sz w:val="24"/>
        </w:rPr>
        <w:t xml:space="preserve">Широкая пропаганда здорового образа жизни, проведение совместных мероприятий с медицинскими работниками по профилактике и предупреждению детского </w:t>
      </w:r>
      <w:r>
        <w:rPr>
          <w:spacing w:val="-2"/>
          <w:sz w:val="24"/>
        </w:rPr>
        <w:t>травматизма.</w:t>
      </w:r>
    </w:p>
    <w:p w:rsidR="00BE036E" w:rsidRDefault="00BE036E">
      <w:pPr>
        <w:pStyle w:val="a4"/>
        <w:spacing w:line="266" w:lineRule="auto"/>
        <w:rPr>
          <w:sz w:val="24"/>
        </w:rPr>
        <w:sectPr w:rsidR="00BE036E">
          <w:pgSz w:w="11910" w:h="16840"/>
          <w:pgMar w:top="340" w:right="425" w:bottom="280" w:left="425" w:header="720" w:footer="720" w:gutter="0"/>
          <w:cols w:space="720"/>
        </w:sectPr>
      </w:pPr>
    </w:p>
    <w:p w:rsidR="00BE036E" w:rsidRDefault="00E441B3">
      <w:pPr>
        <w:pStyle w:val="a4"/>
        <w:numPr>
          <w:ilvl w:val="0"/>
          <w:numId w:val="13"/>
        </w:numPr>
        <w:tabs>
          <w:tab w:val="left" w:pos="1637"/>
        </w:tabs>
        <w:spacing w:before="60" w:line="266" w:lineRule="auto"/>
        <w:ind w:right="416"/>
        <w:jc w:val="both"/>
        <w:rPr>
          <w:sz w:val="24"/>
        </w:rPr>
      </w:pPr>
      <w:r>
        <w:rPr>
          <w:sz w:val="24"/>
        </w:rPr>
        <w:lastRenderedPageBreak/>
        <w:t>Определение порядка обеспечения безопасности, антитеррористической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защищённости при проведении праздников, спортивных и иных культурно-массовых </w:t>
      </w:r>
      <w:r>
        <w:rPr>
          <w:spacing w:val="-2"/>
          <w:sz w:val="24"/>
        </w:rPr>
        <w:t>мероприятий.</w:t>
      </w:r>
    </w:p>
    <w:p w:rsidR="00BE036E" w:rsidRDefault="00E441B3">
      <w:pPr>
        <w:pStyle w:val="a4"/>
        <w:numPr>
          <w:ilvl w:val="0"/>
          <w:numId w:val="13"/>
        </w:numPr>
        <w:tabs>
          <w:tab w:val="left" w:pos="1636"/>
        </w:tabs>
        <w:ind w:left="1636" w:hanging="359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завозом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школу.</w:t>
      </w:r>
    </w:p>
    <w:p w:rsidR="00BE036E" w:rsidRDefault="00E441B3">
      <w:pPr>
        <w:pStyle w:val="a4"/>
        <w:numPr>
          <w:ilvl w:val="0"/>
          <w:numId w:val="13"/>
        </w:numPr>
        <w:tabs>
          <w:tab w:val="left" w:pos="1637"/>
        </w:tabs>
        <w:spacing w:before="36" w:line="264" w:lineRule="auto"/>
        <w:ind w:right="419"/>
        <w:jc w:val="both"/>
        <w:rPr>
          <w:sz w:val="24"/>
        </w:rPr>
      </w:pPr>
      <w:r>
        <w:rPr>
          <w:sz w:val="24"/>
        </w:rPr>
        <w:t>Проведение ежедневного осмотра учебных, вспомогательных и подвальных помещений, лестничных клеток.</w:t>
      </w:r>
    </w:p>
    <w:p w:rsidR="00BE036E" w:rsidRDefault="00E441B3">
      <w:pPr>
        <w:pStyle w:val="a4"/>
        <w:numPr>
          <w:ilvl w:val="0"/>
          <w:numId w:val="13"/>
        </w:numPr>
        <w:tabs>
          <w:tab w:val="left" w:pos="1637"/>
        </w:tabs>
        <w:spacing w:before="10" w:line="266" w:lineRule="auto"/>
        <w:ind w:right="420"/>
        <w:jc w:val="both"/>
        <w:rPr>
          <w:sz w:val="24"/>
        </w:rPr>
      </w:pPr>
      <w:r>
        <w:rPr>
          <w:sz w:val="24"/>
        </w:rPr>
        <w:t>Проведение систематических осмотров территорий по вопросам обеспечения пожарной безопасности и антитеррористической обстановки.</w:t>
      </w:r>
    </w:p>
    <w:p w:rsidR="00BE036E" w:rsidRDefault="00E441B3">
      <w:pPr>
        <w:pStyle w:val="a4"/>
        <w:numPr>
          <w:ilvl w:val="0"/>
          <w:numId w:val="13"/>
        </w:numPr>
        <w:tabs>
          <w:tab w:val="left" w:pos="1637"/>
        </w:tabs>
        <w:spacing w:line="266" w:lineRule="auto"/>
        <w:ind w:right="414"/>
        <w:jc w:val="both"/>
        <w:rPr>
          <w:sz w:val="24"/>
        </w:rPr>
      </w:pPr>
      <w:r>
        <w:rPr>
          <w:sz w:val="24"/>
        </w:rPr>
        <w:t>Отработка схем и инструкций по эвакуации людей, оборудования и материальных ценностей на случай пожара, организация и проведение тренировок по эвакуации людей не реже одного раза в четверть.</w:t>
      </w:r>
    </w:p>
    <w:p w:rsidR="00BE036E" w:rsidRDefault="00E441B3">
      <w:pPr>
        <w:pStyle w:val="a4"/>
        <w:numPr>
          <w:ilvl w:val="0"/>
          <w:numId w:val="13"/>
        </w:numPr>
        <w:tabs>
          <w:tab w:val="left" w:pos="1636"/>
        </w:tabs>
        <w:spacing w:before="5"/>
        <w:ind w:left="1636" w:hanging="359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курением.</w:t>
      </w:r>
    </w:p>
    <w:p w:rsidR="00BE036E" w:rsidRDefault="00E441B3">
      <w:pPr>
        <w:pStyle w:val="a4"/>
        <w:numPr>
          <w:ilvl w:val="0"/>
          <w:numId w:val="13"/>
        </w:numPr>
        <w:tabs>
          <w:tab w:val="left" w:pos="1636"/>
        </w:tabs>
        <w:spacing w:before="36"/>
        <w:ind w:left="1636" w:hanging="359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патруля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школе.</w:t>
      </w:r>
    </w:p>
    <w:p w:rsidR="00BE036E" w:rsidRDefault="00E441B3">
      <w:pPr>
        <w:pStyle w:val="a4"/>
        <w:numPr>
          <w:ilvl w:val="0"/>
          <w:numId w:val="13"/>
        </w:numPr>
        <w:tabs>
          <w:tab w:val="left" w:pos="1637"/>
        </w:tabs>
        <w:spacing w:before="34" w:line="266" w:lineRule="auto"/>
        <w:ind w:right="416"/>
        <w:jc w:val="both"/>
        <w:rPr>
          <w:sz w:val="24"/>
        </w:rPr>
      </w:pPr>
      <w:r>
        <w:rPr>
          <w:sz w:val="24"/>
        </w:rPr>
        <w:t xml:space="preserve">Организация контроля за подвозом учащихся к месту учебы и обратно школьным </w:t>
      </w:r>
      <w:r>
        <w:rPr>
          <w:spacing w:val="-2"/>
          <w:sz w:val="24"/>
        </w:rPr>
        <w:t>автобусом.</w:t>
      </w:r>
    </w:p>
    <w:p w:rsidR="00BE036E" w:rsidRDefault="00E441B3">
      <w:pPr>
        <w:pStyle w:val="a4"/>
        <w:numPr>
          <w:ilvl w:val="0"/>
          <w:numId w:val="13"/>
        </w:numPr>
        <w:tabs>
          <w:tab w:val="left" w:pos="1637"/>
        </w:tabs>
        <w:spacing w:before="7" w:line="266" w:lineRule="auto"/>
        <w:ind w:right="417"/>
        <w:jc w:val="both"/>
        <w:rPr>
          <w:sz w:val="24"/>
        </w:rPr>
      </w:pPr>
      <w:r>
        <w:rPr>
          <w:sz w:val="24"/>
        </w:rPr>
        <w:t>Формирование пакета документов, направленных на обеспечение комплексной безопасности (наличие приказов, инструкций, журналов инструктажа по пожарной безопасности и т. п.).</w:t>
      </w:r>
    </w:p>
    <w:p w:rsidR="00BE036E" w:rsidRDefault="00E441B3">
      <w:pPr>
        <w:spacing w:before="12"/>
        <w:ind w:left="3387"/>
        <w:rPr>
          <w:b/>
          <w:sz w:val="24"/>
        </w:rPr>
      </w:pPr>
      <w:r>
        <w:rPr>
          <w:b/>
          <w:sz w:val="24"/>
        </w:rPr>
        <w:t>ОБУЧЕНИЕ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СОТРУДНИКОВ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ОБУЧАЮЩИХСЯ</w:t>
      </w:r>
    </w:p>
    <w:p w:rsidR="00BE036E" w:rsidRDefault="00E441B3">
      <w:pPr>
        <w:pStyle w:val="a3"/>
        <w:spacing w:before="31" w:line="266" w:lineRule="auto"/>
        <w:ind w:left="1262" w:right="413" w:firstLine="566"/>
        <w:jc w:val="both"/>
      </w:pPr>
      <w:r>
        <w:t>Цель – повышение уровня знаний по безопасности жизнедеятельности всех участников образовательных отношений (от обучающегося до руководителя учреждения), установление единых требований к обучению, проверке знаний лиц, ответственных за обеспечение безопасности.</w:t>
      </w:r>
    </w:p>
    <w:p w:rsidR="00BE036E" w:rsidRDefault="00E441B3">
      <w:pPr>
        <w:pStyle w:val="a4"/>
        <w:numPr>
          <w:ilvl w:val="0"/>
          <w:numId w:val="14"/>
        </w:numPr>
        <w:tabs>
          <w:tab w:val="left" w:pos="1637"/>
        </w:tabs>
        <w:spacing w:before="7" w:line="266" w:lineRule="auto"/>
        <w:ind w:right="413"/>
        <w:jc w:val="both"/>
        <w:rPr>
          <w:sz w:val="24"/>
        </w:rPr>
      </w:pPr>
      <w:r>
        <w:rPr>
          <w:sz w:val="24"/>
        </w:rPr>
        <w:t>Организация обучения сотрудников и обучающихся по гражданской обороне и чрезвычайным ситуациям, по вопросам безопасности жизнедеятельности.</w:t>
      </w:r>
    </w:p>
    <w:p w:rsidR="00BE036E" w:rsidRDefault="00E441B3">
      <w:pPr>
        <w:pStyle w:val="a4"/>
        <w:numPr>
          <w:ilvl w:val="0"/>
          <w:numId w:val="14"/>
        </w:numPr>
        <w:tabs>
          <w:tab w:val="left" w:pos="1637"/>
        </w:tabs>
        <w:spacing w:line="266" w:lineRule="auto"/>
        <w:ind w:right="417"/>
        <w:jc w:val="both"/>
        <w:rPr>
          <w:sz w:val="24"/>
        </w:rPr>
      </w:pPr>
      <w:r>
        <w:rPr>
          <w:sz w:val="24"/>
        </w:rPr>
        <w:t>Организация подготовки и повышения квалификации учителя 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области «Безопасность жизнедеятельности», а также учителей других учебных дисциплин, интегрированных с курсом ОБЖ или изучающим вопросы безопасности.</w:t>
      </w:r>
    </w:p>
    <w:p w:rsidR="00BE036E" w:rsidRDefault="00E441B3">
      <w:pPr>
        <w:pStyle w:val="a4"/>
        <w:numPr>
          <w:ilvl w:val="0"/>
          <w:numId w:val="14"/>
        </w:numPr>
        <w:tabs>
          <w:tab w:val="left" w:pos="1637"/>
        </w:tabs>
        <w:spacing w:before="5" w:line="266" w:lineRule="auto"/>
        <w:ind w:right="420"/>
        <w:jc w:val="both"/>
        <w:rPr>
          <w:sz w:val="24"/>
        </w:rPr>
      </w:pPr>
      <w:r>
        <w:rPr>
          <w:sz w:val="24"/>
        </w:rPr>
        <w:t>Освоение комплектов учебных пособий, методических материалов, медиаресурсов, программ для подготовки по курсу ОБЖ.</w:t>
      </w:r>
    </w:p>
    <w:p w:rsidR="00BE036E" w:rsidRDefault="00E441B3">
      <w:pPr>
        <w:pStyle w:val="a4"/>
        <w:numPr>
          <w:ilvl w:val="0"/>
          <w:numId w:val="14"/>
        </w:numPr>
        <w:tabs>
          <w:tab w:val="left" w:pos="1637"/>
        </w:tabs>
        <w:spacing w:before="7" w:line="266" w:lineRule="auto"/>
        <w:ind w:right="408"/>
        <w:jc w:val="both"/>
        <w:rPr>
          <w:sz w:val="24"/>
        </w:rPr>
      </w:pPr>
      <w:r>
        <w:rPr>
          <w:sz w:val="24"/>
        </w:rPr>
        <w:t>Разработка методических рекомендаций для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 профилактической работы по обеспечению безопасности в школе, изучение и внедрение передового опыта других образовательных учреждений.</w:t>
      </w:r>
    </w:p>
    <w:p w:rsidR="00BE036E" w:rsidRDefault="00E441B3">
      <w:pPr>
        <w:pStyle w:val="a4"/>
        <w:numPr>
          <w:ilvl w:val="0"/>
          <w:numId w:val="14"/>
        </w:numPr>
        <w:tabs>
          <w:tab w:val="left" w:pos="1637"/>
        </w:tabs>
        <w:spacing w:before="5" w:line="266" w:lineRule="auto"/>
        <w:ind w:right="410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по предупреждению детского травматизма обеспечению безопасности при проведении праздников, спортивных состязаний и других культурно-массовых мероприятий.</w:t>
      </w:r>
    </w:p>
    <w:p w:rsidR="00BE036E" w:rsidRDefault="00E441B3">
      <w:pPr>
        <w:spacing w:before="12" w:line="283" w:lineRule="auto"/>
        <w:ind w:left="4164" w:hanging="2334"/>
        <w:rPr>
          <w:b/>
          <w:sz w:val="24"/>
        </w:rPr>
      </w:pPr>
      <w:r>
        <w:rPr>
          <w:b/>
          <w:sz w:val="24"/>
        </w:rPr>
        <w:t>ОБЕСПЕЧЕНИЕ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ПРОЦЕССА, ТЕХНИЧЕСКОЕ ОСНАЩЕНИЕ</w:t>
      </w:r>
    </w:p>
    <w:p w:rsidR="00BE036E" w:rsidRDefault="0069689B">
      <w:pPr>
        <w:pStyle w:val="a3"/>
        <w:spacing w:before="0" w:line="256" w:lineRule="exact"/>
        <w:ind w:left="1829"/>
      </w:pPr>
      <w:hyperlink r:id="rId36">
        <w:r w:rsidR="00E441B3">
          <w:t>Цель</w:t>
        </w:r>
      </w:hyperlink>
      <w:r w:rsidR="00E441B3">
        <w:rPr>
          <w:spacing w:val="56"/>
        </w:rPr>
        <w:t xml:space="preserve"> </w:t>
      </w:r>
      <w:r w:rsidR="00E441B3">
        <w:t>–</w:t>
      </w:r>
      <w:r w:rsidR="00E441B3">
        <w:rPr>
          <w:spacing w:val="57"/>
        </w:rPr>
        <w:t xml:space="preserve"> </w:t>
      </w:r>
      <w:r w:rsidR="00E441B3">
        <w:t>создание</w:t>
      </w:r>
      <w:r w:rsidR="00E441B3">
        <w:rPr>
          <w:spacing w:val="56"/>
        </w:rPr>
        <w:t xml:space="preserve"> </w:t>
      </w:r>
      <w:r w:rsidR="00E441B3">
        <w:t>эффективной</w:t>
      </w:r>
      <w:r w:rsidR="00E441B3">
        <w:rPr>
          <w:spacing w:val="58"/>
        </w:rPr>
        <w:t xml:space="preserve"> </w:t>
      </w:r>
      <w:r w:rsidR="00E441B3">
        <w:t>системы</w:t>
      </w:r>
      <w:r w:rsidR="00E441B3">
        <w:rPr>
          <w:spacing w:val="57"/>
        </w:rPr>
        <w:t xml:space="preserve"> </w:t>
      </w:r>
      <w:r w:rsidR="00E441B3">
        <w:t>безопасности</w:t>
      </w:r>
      <w:r w:rsidR="00E441B3">
        <w:rPr>
          <w:spacing w:val="58"/>
        </w:rPr>
        <w:t xml:space="preserve"> </w:t>
      </w:r>
      <w:r w:rsidR="00E441B3">
        <w:t>контингента</w:t>
      </w:r>
      <w:r w:rsidR="00E441B3">
        <w:rPr>
          <w:spacing w:val="54"/>
        </w:rPr>
        <w:t xml:space="preserve"> </w:t>
      </w:r>
      <w:r w:rsidR="00E441B3">
        <w:t>сотрудников</w:t>
      </w:r>
      <w:r w:rsidR="00E441B3">
        <w:rPr>
          <w:spacing w:val="57"/>
        </w:rPr>
        <w:t xml:space="preserve"> </w:t>
      </w:r>
      <w:r w:rsidR="00E441B3">
        <w:rPr>
          <w:spacing w:val="-10"/>
        </w:rPr>
        <w:t>и</w:t>
      </w:r>
    </w:p>
    <w:p w:rsidR="00BE036E" w:rsidRDefault="00E441B3">
      <w:pPr>
        <w:pStyle w:val="a3"/>
        <w:spacing w:before="32" w:line="266" w:lineRule="auto"/>
        <w:ind w:left="1262"/>
      </w:pPr>
      <w:r>
        <w:t>обучающихся,</w:t>
      </w:r>
      <w:r>
        <w:rPr>
          <w:spacing w:val="40"/>
        </w:rPr>
        <w:t xml:space="preserve"> </w:t>
      </w:r>
      <w:r>
        <w:t>школьного</w:t>
      </w:r>
      <w:r>
        <w:rPr>
          <w:spacing w:val="40"/>
        </w:rPr>
        <w:t xml:space="preserve"> </w:t>
      </w:r>
      <w:r>
        <w:t>здания,</w:t>
      </w:r>
      <w:r>
        <w:rPr>
          <w:spacing w:val="40"/>
        </w:rPr>
        <w:t xml:space="preserve"> </w:t>
      </w:r>
      <w:r>
        <w:t>сооружений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воздействия</w:t>
      </w:r>
      <w:r>
        <w:rPr>
          <w:spacing w:val="40"/>
        </w:rPr>
        <w:t xml:space="preserve"> </w:t>
      </w:r>
      <w:r>
        <w:t>факторов</w:t>
      </w:r>
      <w:r>
        <w:rPr>
          <w:spacing w:val="40"/>
        </w:rPr>
        <w:t xml:space="preserve"> </w:t>
      </w:r>
      <w:r>
        <w:t>субъективного, природного и техногенного характера.</w:t>
      </w:r>
    </w:p>
    <w:p w:rsidR="00BE036E" w:rsidRDefault="00E441B3">
      <w:pPr>
        <w:pStyle w:val="a4"/>
        <w:numPr>
          <w:ilvl w:val="0"/>
          <w:numId w:val="15"/>
        </w:numPr>
        <w:tabs>
          <w:tab w:val="left" w:pos="1637"/>
        </w:tabs>
        <w:spacing w:line="264" w:lineRule="auto"/>
        <w:ind w:right="412"/>
        <w:rPr>
          <w:sz w:val="24"/>
        </w:rPr>
      </w:pPr>
      <w:r>
        <w:rPr>
          <w:sz w:val="24"/>
        </w:rPr>
        <w:t>Обслуживание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охранной</w:t>
      </w:r>
      <w:r>
        <w:rPr>
          <w:spacing w:val="40"/>
          <w:sz w:val="24"/>
        </w:rPr>
        <w:t xml:space="preserve"> </w:t>
      </w:r>
      <w:r>
        <w:rPr>
          <w:sz w:val="24"/>
        </w:rPr>
        <w:t>сигнализации,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0"/>
          <w:sz w:val="24"/>
        </w:rPr>
        <w:t xml:space="preserve"> </w:t>
      </w:r>
      <w:r>
        <w:rPr>
          <w:sz w:val="24"/>
        </w:rPr>
        <w:t>оповещения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пожаре;</w:t>
      </w:r>
      <w:r>
        <w:rPr>
          <w:spacing w:val="40"/>
          <w:sz w:val="24"/>
        </w:rPr>
        <w:t xml:space="preserve"> </w:t>
      </w:r>
      <w:r>
        <w:rPr>
          <w:sz w:val="24"/>
        </w:rPr>
        <w:t>тревожной кнопки, системы контрольно-пропускного доступа.</w:t>
      </w:r>
    </w:p>
    <w:p w:rsidR="00BE036E" w:rsidRDefault="00E441B3">
      <w:pPr>
        <w:pStyle w:val="a4"/>
        <w:numPr>
          <w:ilvl w:val="0"/>
          <w:numId w:val="15"/>
        </w:numPr>
        <w:tabs>
          <w:tab w:val="left" w:pos="1636"/>
        </w:tabs>
        <w:spacing w:before="10"/>
        <w:ind w:left="1636" w:hanging="359"/>
        <w:rPr>
          <w:sz w:val="24"/>
        </w:rPr>
      </w:pPr>
      <w:r>
        <w:rPr>
          <w:sz w:val="24"/>
        </w:rPr>
        <w:t>Совершенствование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школу.</w:t>
      </w:r>
    </w:p>
    <w:p w:rsidR="00BE036E" w:rsidRDefault="00E441B3">
      <w:pPr>
        <w:pStyle w:val="a4"/>
        <w:numPr>
          <w:ilvl w:val="0"/>
          <w:numId w:val="15"/>
        </w:numPr>
        <w:tabs>
          <w:tab w:val="left" w:pos="1637"/>
        </w:tabs>
        <w:spacing w:before="36" w:line="266" w:lineRule="auto"/>
        <w:ind w:right="422"/>
        <w:rPr>
          <w:sz w:val="24"/>
        </w:rPr>
      </w:pPr>
      <w:r>
        <w:rPr>
          <w:sz w:val="24"/>
        </w:rPr>
        <w:t>Ревизия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модернизация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80"/>
          <w:sz w:val="24"/>
        </w:rPr>
        <w:t xml:space="preserve"> </w:t>
      </w:r>
      <w:r>
        <w:rPr>
          <w:sz w:val="24"/>
        </w:rPr>
        <w:t>освещения</w:t>
      </w:r>
      <w:r>
        <w:rPr>
          <w:spacing w:val="80"/>
          <w:sz w:val="24"/>
        </w:rPr>
        <w:t xml:space="preserve"> </w:t>
      </w:r>
      <w:r>
        <w:rPr>
          <w:sz w:val="24"/>
        </w:rPr>
        <w:t>школы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79"/>
          <w:sz w:val="24"/>
        </w:rPr>
        <w:t xml:space="preserve"> </w:t>
      </w:r>
      <w:r>
        <w:rPr>
          <w:sz w:val="24"/>
        </w:rPr>
        <w:t xml:space="preserve">задачами </w:t>
      </w:r>
      <w:r>
        <w:rPr>
          <w:spacing w:val="-2"/>
          <w:sz w:val="24"/>
        </w:rPr>
        <w:t>безопасности.</w:t>
      </w:r>
    </w:p>
    <w:p w:rsidR="00BE036E" w:rsidRDefault="00E441B3">
      <w:pPr>
        <w:pStyle w:val="a4"/>
        <w:numPr>
          <w:ilvl w:val="0"/>
          <w:numId w:val="15"/>
        </w:numPr>
        <w:tabs>
          <w:tab w:val="left" w:pos="1636"/>
        </w:tabs>
        <w:spacing w:before="4"/>
        <w:ind w:left="1636" w:hanging="359"/>
        <w:rPr>
          <w:sz w:val="24"/>
        </w:rPr>
      </w:pPr>
      <w:r>
        <w:rPr>
          <w:sz w:val="24"/>
        </w:rPr>
        <w:t>Приобретение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пожаротушения,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защиты.</w:t>
      </w:r>
    </w:p>
    <w:p w:rsidR="00BE036E" w:rsidRDefault="00E441B3">
      <w:pPr>
        <w:pStyle w:val="a4"/>
        <w:numPr>
          <w:ilvl w:val="0"/>
          <w:numId w:val="15"/>
        </w:numPr>
        <w:tabs>
          <w:tab w:val="left" w:pos="1637"/>
        </w:tabs>
        <w:spacing w:before="36" w:line="266" w:lineRule="auto"/>
        <w:ind w:right="418"/>
        <w:rPr>
          <w:sz w:val="24"/>
        </w:rPr>
      </w:pPr>
      <w:r>
        <w:rPr>
          <w:sz w:val="24"/>
        </w:rPr>
        <w:t>Техническая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модернизация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защитных устройств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внутренних и наружных дверей,</w:t>
      </w:r>
      <w:r>
        <w:rPr>
          <w:spacing w:val="-1"/>
          <w:sz w:val="24"/>
        </w:rPr>
        <w:t xml:space="preserve"> </w:t>
      </w:r>
      <w:r>
        <w:rPr>
          <w:sz w:val="24"/>
        </w:rPr>
        <w:t>окон, наружных стационарных лестниц (по необходимости).</w:t>
      </w:r>
    </w:p>
    <w:p w:rsidR="00BE036E" w:rsidRDefault="00BE036E">
      <w:pPr>
        <w:pStyle w:val="a4"/>
        <w:spacing w:line="266" w:lineRule="auto"/>
        <w:jc w:val="left"/>
        <w:rPr>
          <w:sz w:val="24"/>
        </w:rPr>
        <w:sectPr w:rsidR="00BE036E">
          <w:pgSz w:w="11910" w:h="16840"/>
          <w:pgMar w:top="340" w:right="425" w:bottom="280" w:left="425" w:header="720" w:footer="720" w:gutter="0"/>
          <w:cols w:space="720"/>
        </w:sectPr>
      </w:pPr>
    </w:p>
    <w:p w:rsidR="00BE036E" w:rsidRDefault="00E441B3">
      <w:pPr>
        <w:pStyle w:val="a4"/>
        <w:numPr>
          <w:ilvl w:val="0"/>
          <w:numId w:val="15"/>
        </w:numPr>
        <w:tabs>
          <w:tab w:val="left" w:pos="1636"/>
        </w:tabs>
        <w:spacing w:before="60"/>
        <w:ind w:left="1636" w:hanging="359"/>
        <w:rPr>
          <w:sz w:val="24"/>
        </w:rPr>
      </w:pPr>
      <w:r>
        <w:rPr>
          <w:sz w:val="24"/>
        </w:rPr>
        <w:lastRenderedPageBreak/>
        <w:t>Оборудование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эвакуационных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выходов.</w:t>
      </w:r>
    </w:p>
    <w:p w:rsidR="00BE036E" w:rsidRDefault="00E441B3">
      <w:pPr>
        <w:pStyle w:val="a4"/>
        <w:numPr>
          <w:ilvl w:val="0"/>
          <w:numId w:val="15"/>
        </w:numPr>
        <w:tabs>
          <w:tab w:val="left" w:pos="1636"/>
        </w:tabs>
        <w:spacing w:before="34"/>
        <w:ind w:left="1636" w:hanging="359"/>
        <w:rPr>
          <w:sz w:val="24"/>
        </w:rPr>
      </w:pPr>
      <w:r>
        <w:rPr>
          <w:sz w:val="24"/>
        </w:rPr>
        <w:t>Проведение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электротехнических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:rsidR="00BE036E" w:rsidRDefault="00E441B3">
      <w:pPr>
        <w:pStyle w:val="a4"/>
        <w:numPr>
          <w:ilvl w:val="0"/>
          <w:numId w:val="15"/>
        </w:numPr>
        <w:tabs>
          <w:tab w:val="left" w:pos="1637"/>
        </w:tabs>
        <w:spacing w:before="36" w:line="266" w:lineRule="auto"/>
        <w:ind w:right="417"/>
        <w:rPr>
          <w:sz w:val="24"/>
        </w:rPr>
      </w:pPr>
      <w:r>
        <w:rPr>
          <w:sz w:val="24"/>
        </w:rPr>
        <w:t>Работа телефонов с автоматическими определителями номеров, обслуживание кнопки тревожной сигнализации, принятие других мер по предотвращению угрозы терактов.</w:t>
      </w:r>
    </w:p>
    <w:p w:rsidR="00BE036E" w:rsidRDefault="00E441B3">
      <w:pPr>
        <w:pStyle w:val="a4"/>
        <w:numPr>
          <w:ilvl w:val="0"/>
          <w:numId w:val="15"/>
        </w:numPr>
        <w:tabs>
          <w:tab w:val="left" w:pos="1637"/>
        </w:tabs>
        <w:spacing w:before="5" w:line="266" w:lineRule="auto"/>
        <w:ind w:right="415"/>
        <w:rPr>
          <w:sz w:val="24"/>
        </w:rPr>
      </w:pP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40"/>
          <w:sz w:val="24"/>
        </w:rPr>
        <w:t xml:space="preserve"> </w:t>
      </w:r>
      <w:r>
        <w:rPr>
          <w:sz w:val="24"/>
        </w:rPr>
        <w:t>(по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возможности)</w:t>
      </w:r>
      <w:r>
        <w:rPr>
          <w:spacing w:val="40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40"/>
          <w:sz w:val="24"/>
        </w:rPr>
        <w:t xml:space="preserve"> </w:t>
      </w:r>
      <w:r>
        <w:rPr>
          <w:sz w:val="24"/>
        </w:rPr>
        <w:t>видео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наблюдения.</w:t>
      </w:r>
    </w:p>
    <w:p w:rsidR="00BE036E" w:rsidRDefault="00E441B3">
      <w:pPr>
        <w:pStyle w:val="a4"/>
        <w:numPr>
          <w:ilvl w:val="0"/>
          <w:numId w:val="15"/>
        </w:numPr>
        <w:tabs>
          <w:tab w:val="left" w:pos="1636"/>
        </w:tabs>
        <w:ind w:left="1636" w:hanging="359"/>
        <w:rPr>
          <w:sz w:val="24"/>
        </w:rPr>
      </w:pPr>
      <w:r>
        <w:rPr>
          <w:sz w:val="24"/>
        </w:rPr>
        <w:t>Поддержание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коммуникаций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состоянии,</w:t>
      </w:r>
      <w:r>
        <w:rPr>
          <w:spacing w:val="-3"/>
          <w:sz w:val="24"/>
        </w:rPr>
        <w:t xml:space="preserve"> </w:t>
      </w:r>
      <w:r>
        <w:rPr>
          <w:sz w:val="24"/>
        </w:rPr>
        <w:t>своевременный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ремонт.</w:t>
      </w:r>
    </w:p>
    <w:p w:rsidR="00BE036E" w:rsidRDefault="00E441B3">
      <w:pPr>
        <w:pStyle w:val="a4"/>
        <w:numPr>
          <w:ilvl w:val="0"/>
          <w:numId w:val="15"/>
        </w:numPr>
        <w:tabs>
          <w:tab w:val="left" w:pos="1637"/>
          <w:tab w:val="left" w:pos="3104"/>
          <w:tab w:val="left" w:pos="4385"/>
          <w:tab w:val="left" w:pos="4973"/>
          <w:tab w:val="left" w:pos="6491"/>
          <w:tab w:val="left" w:pos="7726"/>
          <w:tab w:val="left" w:pos="9433"/>
          <w:tab w:val="left" w:pos="9798"/>
        </w:tabs>
        <w:spacing w:before="34" w:line="266" w:lineRule="auto"/>
        <w:ind w:right="418"/>
        <w:rPr>
          <w:sz w:val="24"/>
        </w:rPr>
      </w:pPr>
      <w:r>
        <w:rPr>
          <w:spacing w:val="-2"/>
          <w:sz w:val="24"/>
        </w:rPr>
        <w:t>Заключение</w:t>
      </w:r>
      <w:r>
        <w:rPr>
          <w:sz w:val="24"/>
        </w:rPr>
        <w:tab/>
      </w:r>
      <w:r>
        <w:rPr>
          <w:spacing w:val="-2"/>
          <w:sz w:val="24"/>
        </w:rPr>
        <w:t>договоров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обеспечения</w:t>
      </w:r>
      <w:r>
        <w:rPr>
          <w:sz w:val="24"/>
        </w:rPr>
        <w:tab/>
      </w:r>
      <w:r>
        <w:rPr>
          <w:spacing w:val="-2"/>
          <w:sz w:val="24"/>
        </w:rPr>
        <w:t>контроля,</w:t>
      </w:r>
      <w:r>
        <w:rPr>
          <w:sz w:val="24"/>
        </w:rPr>
        <w:tab/>
      </w:r>
      <w:r>
        <w:rPr>
          <w:spacing w:val="-2"/>
          <w:sz w:val="24"/>
        </w:rPr>
        <w:t>профилактики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ремонта </w:t>
      </w:r>
      <w:r>
        <w:rPr>
          <w:sz w:val="24"/>
        </w:rPr>
        <w:t>технических средств безопасности.</w:t>
      </w:r>
    </w:p>
    <w:p w:rsidR="00BE036E" w:rsidRDefault="00E441B3">
      <w:pPr>
        <w:pStyle w:val="a4"/>
        <w:numPr>
          <w:ilvl w:val="0"/>
          <w:numId w:val="15"/>
        </w:numPr>
        <w:tabs>
          <w:tab w:val="left" w:pos="1637"/>
        </w:tabs>
        <w:spacing w:line="266" w:lineRule="auto"/>
        <w:ind w:right="420"/>
        <w:rPr>
          <w:sz w:val="24"/>
        </w:rPr>
      </w:pPr>
      <w:r>
        <w:rPr>
          <w:sz w:val="24"/>
        </w:rPr>
        <w:t>Проведение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инструктажа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недопущению получения травматизма.</w:t>
      </w:r>
    </w:p>
    <w:p w:rsidR="00BE036E" w:rsidRDefault="00E441B3">
      <w:pPr>
        <w:spacing w:before="12"/>
        <w:ind w:left="1472"/>
        <w:jc w:val="center"/>
        <w:rPr>
          <w:b/>
          <w:sz w:val="24"/>
        </w:rPr>
      </w:pPr>
      <w:r>
        <w:rPr>
          <w:b/>
          <w:sz w:val="24"/>
        </w:rPr>
        <w:t>СОВЕРШЕНСТВОВАНИЕ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ВЗАИМОДЕЙСТВИЯ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СИЛОВЫМИ</w:t>
      </w:r>
    </w:p>
    <w:p w:rsidR="00BE036E" w:rsidRDefault="00E441B3">
      <w:pPr>
        <w:spacing w:before="36"/>
        <w:ind w:left="1472" w:right="560"/>
        <w:jc w:val="center"/>
        <w:rPr>
          <w:b/>
          <w:sz w:val="24"/>
        </w:rPr>
      </w:pPr>
      <w:r>
        <w:rPr>
          <w:b/>
          <w:spacing w:val="-2"/>
          <w:sz w:val="24"/>
        </w:rPr>
        <w:t>ВЕДОМСТВАМИ</w:t>
      </w:r>
    </w:p>
    <w:p w:rsidR="00BE036E" w:rsidRDefault="00E441B3">
      <w:pPr>
        <w:pStyle w:val="a3"/>
        <w:spacing w:before="29" w:line="266" w:lineRule="auto"/>
        <w:ind w:left="1262" w:firstLine="566"/>
      </w:pPr>
      <w:r>
        <w:t>Цель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грамотно</w:t>
      </w:r>
      <w:r>
        <w:rPr>
          <w:spacing w:val="-3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чрезвычайных</w:t>
      </w:r>
      <w:r>
        <w:rPr>
          <w:spacing w:val="-2"/>
        </w:rPr>
        <w:t xml:space="preserve"> </w:t>
      </w:r>
      <w:r>
        <w:t>ситуациях, усиление воспитательной работы.</w:t>
      </w:r>
    </w:p>
    <w:p w:rsidR="00BE036E" w:rsidRDefault="00E441B3">
      <w:pPr>
        <w:pStyle w:val="a4"/>
        <w:numPr>
          <w:ilvl w:val="0"/>
          <w:numId w:val="16"/>
        </w:numPr>
        <w:tabs>
          <w:tab w:val="left" w:pos="1636"/>
        </w:tabs>
        <w:spacing w:before="7"/>
        <w:ind w:left="1636" w:hanging="359"/>
        <w:rPr>
          <w:sz w:val="24"/>
        </w:rPr>
      </w:pPr>
      <w:r>
        <w:rPr>
          <w:sz w:val="24"/>
        </w:rPr>
        <w:t>Эксплуатация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тревожной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кнопки.</w:t>
      </w:r>
    </w:p>
    <w:p w:rsidR="00BE036E" w:rsidRDefault="00E441B3">
      <w:pPr>
        <w:pStyle w:val="a4"/>
        <w:numPr>
          <w:ilvl w:val="0"/>
          <w:numId w:val="16"/>
        </w:numPr>
        <w:tabs>
          <w:tab w:val="left" w:pos="1636"/>
        </w:tabs>
        <w:spacing w:before="33"/>
        <w:ind w:left="1636" w:hanging="359"/>
        <w:rPr>
          <w:sz w:val="24"/>
        </w:rPr>
      </w:pPr>
      <w:r>
        <w:rPr>
          <w:sz w:val="24"/>
        </w:rPr>
        <w:t>Заключение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2"/>
          <w:sz w:val="24"/>
        </w:rPr>
        <w:t xml:space="preserve"> территории.</w:t>
      </w:r>
    </w:p>
    <w:p w:rsidR="00BE036E" w:rsidRDefault="00E441B3">
      <w:pPr>
        <w:pStyle w:val="a4"/>
        <w:numPr>
          <w:ilvl w:val="0"/>
          <w:numId w:val="16"/>
        </w:numPr>
        <w:tabs>
          <w:tab w:val="left" w:pos="1636"/>
        </w:tabs>
        <w:spacing w:before="36"/>
        <w:ind w:left="1636" w:hanging="359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совместных учений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2"/>
          <w:sz w:val="24"/>
        </w:rPr>
        <w:t xml:space="preserve"> ситуациях.</w:t>
      </w:r>
    </w:p>
    <w:p w:rsidR="00BE036E" w:rsidRDefault="00E441B3">
      <w:pPr>
        <w:pStyle w:val="a4"/>
        <w:numPr>
          <w:ilvl w:val="0"/>
          <w:numId w:val="16"/>
        </w:numPr>
        <w:tabs>
          <w:tab w:val="left" w:pos="1637"/>
        </w:tabs>
        <w:spacing w:before="36" w:line="266" w:lineRule="auto"/>
        <w:ind w:right="419"/>
        <w:jc w:val="both"/>
        <w:rPr>
          <w:sz w:val="24"/>
        </w:rPr>
      </w:pPr>
      <w:r>
        <w:rPr>
          <w:sz w:val="24"/>
        </w:rPr>
        <w:t>Взаимодействие с сотрудниками ОМВД, Росгвардии, пожарной части и др. по вопросам безопасности объекта, территории.</w:t>
      </w:r>
    </w:p>
    <w:p w:rsidR="00BE036E" w:rsidRDefault="00E441B3">
      <w:pPr>
        <w:pStyle w:val="a4"/>
        <w:numPr>
          <w:ilvl w:val="0"/>
          <w:numId w:val="16"/>
        </w:numPr>
        <w:tabs>
          <w:tab w:val="left" w:pos="1637"/>
        </w:tabs>
        <w:spacing w:before="4" w:line="266" w:lineRule="auto"/>
        <w:ind w:right="415"/>
        <w:jc w:val="both"/>
        <w:rPr>
          <w:sz w:val="24"/>
        </w:rPr>
      </w:pPr>
      <w:r>
        <w:rPr>
          <w:sz w:val="24"/>
        </w:rPr>
        <w:t>Привлечение специалистов соответствующих отраслей к проведению практических занятий с обучающимися и сотрудниками по улучшению экологической и санитарноэпидемиологической обстановки в школе.</w:t>
      </w:r>
    </w:p>
    <w:p w:rsidR="00BE036E" w:rsidRDefault="00E441B3">
      <w:pPr>
        <w:pStyle w:val="a4"/>
        <w:numPr>
          <w:ilvl w:val="0"/>
          <w:numId w:val="16"/>
        </w:numPr>
        <w:tabs>
          <w:tab w:val="left" w:pos="1637"/>
        </w:tabs>
        <w:spacing w:before="8" w:line="266" w:lineRule="auto"/>
        <w:ind w:right="418"/>
        <w:jc w:val="both"/>
        <w:rPr>
          <w:sz w:val="24"/>
        </w:rPr>
      </w:pPr>
      <w:r>
        <w:rPr>
          <w:sz w:val="24"/>
        </w:rPr>
        <w:t>Организация встреч сотрудников правоохранительных органов с сотрудниками, учащимися, родителями.</w:t>
      </w:r>
    </w:p>
    <w:p w:rsidR="00BE036E" w:rsidRDefault="00E441B3">
      <w:pPr>
        <w:pStyle w:val="a4"/>
        <w:numPr>
          <w:ilvl w:val="0"/>
          <w:numId w:val="16"/>
        </w:numPr>
        <w:tabs>
          <w:tab w:val="left" w:pos="1637"/>
        </w:tabs>
        <w:spacing w:before="4" w:line="266" w:lineRule="auto"/>
        <w:ind w:right="412"/>
        <w:jc w:val="both"/>
        <w:rPr>
          <w:sz w:val="24"/>
        </w:rPr>
      </w:pPr>
      <w:r>
        <w:rPr>
          <w:sz w:val="24"/>
        </w:rPr>
        <w:t>Совместно с инспектором ПДН ОМВД проводить оперативно-профилактическую операцию «Подросток», акцию «Внимание-дети».</w:t>
      </w:r>
    </w:p>
    <w:p w:rsidR="00BE036E" w:rsidRDefault="00E441B3">
      <w:pPr>
        <w:spacing w:before="7"/>
        <w:ind w:left="1637"/>
        <w:jc w:val="both"/>
        <w:rPr>
          <w:sz w:val="24"/>
        </w:rPr>
      </w:pPr>
      <w:r>
        <w:rPr>
          <w:b/>
          <w:sz w:val="24"/>
        </w:rPr>
        <w:t>Модель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достаточной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включает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компоненты:</w:t>
      </w:r>
    </w:p>
    <w:p w:rsidR="00BE036E" w:rsidRDefault="00E441B3">
      <w:pPr>
        <w:pStyle w:val="a4"/>
        <w:numPr>
          <w:ilvl w:val="1"/>
          <w:numId w:val="16"/>
        </w:numPr>
        <w:tabs>
          <w:tab w:val="left" w:pos="2025"/>
        </w:tabs>
        <w:spacing w:before="34" w:line="266" w:lineRule="auto"/>
        <w:ind w:right="410" w:firstLine="0"/>
        <w:jc w:val="both"/>
        <w:rPr>
          <w:sz w:val="24"/>
        </w:rPr>
      </w:pPr>
      <w:r>
        <w:rPr>
          <w:b/>
          <w:sz w:val="24"/>
        </w:rPr>
        <w:t xml:space="preserve">Социальная безопасность </w:t>
      </w:r>
      <w:r>
        <w:rPr>
          <w:sz w:val="24"/>
        </w:rPr>
        <w:t>– формирование положительной эмоциональной атмосферы в процессе взаимодействия всех социальных субъектов образовательного учреждения; создание условий для развития детского самоуправления и самореализации школьников в образовательном учреждении.</w:t>
      </w:r>
    </w:p>
    <w:p w:rsidR="00BE036E" w:rsidRDefault="00E441B3">
      <w:pPr>
        <w:pStyle w:val="a4"/>
        <w:numPr>
          <w:ilvl w:val="0"/>
          <w:numId w:val="17"/>
        </w:numPr>
        <w:tabs>
          <w:tab w:val="left" w:pos="1637"/>
        </w:tabs>
        <w:spacing w:before="8" w:line="266" w:lineRule="auto"/>
        <w:ind w:right="410"/>
        <w:jc w:val="both"/>
        <w:rPr>
          <w:sz w:val="24"/>
        </w:rPr>
      </w:pPr>
      <w:r>
        <w:rPr>
          <w:b/>
          <w:sz w:val="24"/>
        </w:rPr>
        <w:t xml:space="preserve">Физическая безопасность – </w:t>
      </w:r>
      <w:r>
        <w:rPr>
          <w:sz w:val="24"/>
        </w:rPr>
        <w:t>обеспечение защиты объекта, территории техническими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 физическими средствами охраны в соответствии с законодательством в сфере </w:t>
      </w:r>
      <w:r>
        <w:rPr>
          <w:spacing w:val="-2"/>
          <w:sz w:val="24"/>
        </w:rPr>
        <w:t>безопасности.</w:t>
      </w:r>
    </w:p>
    <w:p w:rsidR="00BE036E" w:rsidRDefault="00E441B3">
      <w:pPr>
        <w:pStyle w:val="a4"/>
        <w:numPr>
          <w:ilvl w:val="0"/>
          <w:numId w:val="17"/>
        </w:numPr>
        <w:tabs>
          <w:tab w:val="left" w:pos="1637"/>
        </w:tabs>
        <w:spacing w:before="5" w:line="266" w:lineRule="auto"/>
        <w:ind w:right="409"/>
        <w:jc w:val="both"/>
        <w:rPr>
          <w:sz w:val="24"/>
        </w:rPr>
      </w:pPr>
      <w:r>
        <w:rPr>
          <w:b/>
          <w:sz w:val="24"/>
        </w:rPr>
        <w:t xml:space="preserve">Санитарно-гигиеническая безопасность </w:t>
      </w:r>
      <w:r>
        <w:rPr>
          <w:sz w:val="24"/>
        </w:rPr>
        <w:t xml:space="preserve">– обеспечение соблюдения санитарногигиенических и санитарно-эпидемических норм, требований при организации и осуществлении образовательного процесса в соответствии с </w:t>
      </w:r>
      <w:r>
        <w:rPr>
          <w:spacing w:val="-2"/>
          <w:sz w:val="24"/>
        </w:rPr>
        <w:t>законодательством.</w:t>
      </w:r>
    </w:p>
    <w:p w:rsidR="00BE036E" w:rsidRDefault="00E441B3">
      <w:pPr>
        <w:pStyle w:val="a4"/>
        <w:numPr>
          <w:ilvl w:val="0"/>
          <w:numId w:val="17"/>
        </w:numPr>
        <w:tabs>
          <w:tab w:val="left" w:pos="1637"/>
        </w:tabs>
        <w:spacing w:line="266" w:lineRule="auto"/>
        <w:ind w:right="412"/>
        <w:jc w:val="both"/>
        <w:rPr>
          <w:sz w:val="24"/>
        </w:rPr>
      </w:pPr>
      <w:r>
        <w:rPr>
          <w:b/>
          <w:sz w:val="24"/>
        </w:rPr>
        <w:t xml:space="preserve">Экологическая безопасность </w:t>
      </w:r>
      <w:r>
        <w:rPr>
          <w:sz w:val="24"/>
        </w:rPr>
        <w:t>(ЧС природного характера) – углубление и расширение знаний детей о законах экологии, способствовать росту информированности об экологических проблемах.</w:t>
      </w:r>
    </w:p>
    <w:p w:rsidR="00BE036E" w:rsidRDefault="00E441B3">
      <w:pPr>
        <w:pStyle w:val="a4"/>
        <w:numPr>
          <w:ilvl w:val="0"/>
          <w:numId w:val="17"/>
        </w:numPr>
        <w:tabs>
          <w:tab w:val="left" w:pos="1637"/>
        </w:tabs>
        <w:spacing w:before="8" w:line="266" w:lineRule="auto"/>
        <w:ind w:right="411"/>
        <w:jc w:val="both"/>
        <w:rPr>
          <w:sz w:val="24"/>
        </w:rPr>
      </w:pPr>
      <w:r>
        <w:rPr>
          <w:b/>
          <w:sz w:val="24"/>
        </w:rPr>
        <w:t xml:space="preserve">Экономическая безопасность </w:t>
      </w:r>
      <w:r>
        <w:rPr>
          <w:sz w:val="24"/>
        </w:rPr>
        <w:t>– обеспечение бесперебойного образовательного процесса по заранее установленным нормативам, а также, частичное резервирование средств для последующего вложения в капитальный ремонт здания и модернизацию образовательного процесса школы.</w:t>
      </w:r>
    </w:p>
    <w:p w:rsidR="00BE036E" w:rsidRDefault="00E441B3">
      <w:pPr>
        <w:pStyle w:val="a4"/>
        <w:numPr>
          <w:ilvl w:val="0"/>
          <w:numId w:val="17"/>
        </w:numPr>
        <w:tabs>
          <w:tab w:val="left" w:pos="1637"/>
        </w:tabs>
        <w:spacing w:line="266" w:lineRule="auto"/>
        <w:ind w:right="414"/>
        <w:jc w:val="both"/>
        <w:rPr>
          <w:sz w:val="24"/>
        </w:rPr>
      </w:pPr>
      <w:r>
        <w:rPr>
          <w:b/>
          <w:sz w:val="24"/>
        </w:rPr>
        <w:t xml:space="preserve">Информационная безопасность </w:t>
      </w:r>
      <w:r>
        <w:rPr>
          <w:sz w:val="24"/>
        </w:rPr>
        <w:t>– обеспечение защиты персональных данных учащихся, сотрудников, а так же создание благоприятного информационного климата и развития информационной инфраструктуры.</w:t>
      </w:r>
    </w:p>
    <w:p w:rsidR="00BE036E" w:rsidRDefault="00BE036E">
      <w:pPr>
        <w:pStyle w:val="a4"/>
        <w:spacing w:line="266" w:lineRule="auto"/>
        <w:rPr>
          <w:sz w:val="24"/>
        </w:rPr>
        <w:sectPr w:rsidR="00BE036E">
          <w:pgSz w:w="11910" w:h="16840"/>
          <w:pgMar w:top="340" w:right="425" w:bottom="280" w:left="425" w:header="720" w:footer="720" w:gutter="0"/>
          <w:cols w:space="720"/>
        </w:sectPr>
      </w:pPr>
    </w:p>
    <w:p w:rsidR="00BE036E" w:rsidRDefault="00E441B3">
      <w:pPr>
        <w:pStyle w:val="a4"/>
        <w:numPr>
          <w:ilvl w:val="0"/>
          <w:numId w:val="17"/>
        </w:numPr>
        <w:tabs>
          <w:tab w:val="left" w:pos="1637"/>
        </w:tabs>
        <w:spacing w:before="60" w:line="266" w:lineRule="auto"/>
        <w:ind w:right="411"/>
        <w:jc w:val="both"/>
        <w:rPr>
          <w:sz w:val="24"/>
        </w:rPr>
      </w:pPr>
      <w:r>
        <w:rPr>
          <w:b/>
          <w:sz w:val="24"/>
        </w:rPr>
        <w:lastRenderedPageBreak/>
        <w:t xml:space="preserve">Психологическая безопасность </w:t>
      </w:r>
      <w:r>
        <w:rPr>
          <w:sz w:val="24"/>
        </w:rPr>
        <w:t>– укрепление психологического здоровья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школьников и педагогического коллектива путем создания здоровой рабочий атмосферы и совместных коллективных мероприятий созидательного плана.</w:t>
      </w:r>
    </w:p>
    <w:p w:rsidR="00BE036E" w:rsidRDefault="00E441B3">
      <w:pPr>
        <w:pStyle w:val="a4"/>
        <w:numPr>
          <w:ilvl w:val="0"/>
          <w:numId w:val="17"/>
        </w:numPr>
        <w:tabs>
          <w:tab w:val="left" w:pos="1637"/>
        </w:tabs>
        <w:spacing w:line="266" w:lineRule="auto"/>
        <w:ind w:right="414"/>
        <w:jc w:val="both"/>
        <w:rPr>
          <w:sz w:val="24"/>
        </w:rPr>
      </w:pPr>
      <w:r>
        <w:rPr>
          <w:b/>
          <w:sz w:val="24"/>
        </w:rPr>
        <w:t xml:space="preserve">Образовательная безопасность </w:t>
      </w:r>
      <w:r>
        <w:rPr>
          <w:sz w:val="24"/>
        </w:rPr>
        <w:t>– формирование единой системы стабильных образовательных стандартов в рамках действующей государстве политике в образовании и воспитании подрастающего поколения.</w:t>
      </w:r>
    </w:p>
    <w:p w:rsidR="00BE036E" w:rsidRDefault="00E441B3">
      <w:pPr>
        <w:pStyle w:val="1"/>
        <w:spacing w:before="34"/>
        <w:ind w:left="3411"/>
        <w:jc w:val="both"/>
      </w:pPr>
      <w:r>
        <w:t>Система</w:t>
      </w:r>
      <w:r>
        <w:rPr>
          <w:spacing w:val="-5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ОУ</w:t>
      </w:r>
    </w:p>
    <w:p w:rsidR="00BE036E" w:rsidRDefault="00E441B3">
      <w:pPr>
        <w:pStyle w:val="a3"/>
        <w:spacing w:before="8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1635125</wp:posOffset>
                </wp:positionH>
                <wp:positionV relativeFrom="paragraph">
                  <wp:posOffset>166370</wp:posOffset>
                </wp:positionV>
                <wp:extent cx="4884420" cy="3005455"/>
                <wp:effectExtent l="0" t="0" r="0" b="0"/>
                <wp:wrapTopAndBottom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84420" cy="3005455"/>
                          <a:chOff x="0" y="0"/>
                          <a:chExt cx="4884420" cy="3005455"/>
                        </a:xfrm>
                      </wpg:grpSpPr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3919" y="1201284"/>
                            <a:ext cx="1392030" cy="6903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3954" y="638809"/>
                            <a:ext cx="33654" cy="5683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4979" y="0"/>
                            <a:ext cx="1410970" cy="7086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8289" y="774065"/>
                            <a:ext cx="757554" cy="502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8184" y="205740"/>
                            <a:ext cx="1411605" cy="7099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00070" y="1420496"/>
                            <a:ext cx="429260" cy="641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3450" y="1057910"/>
                            <a:ext cx="1410970" cy="7099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45764" y="1701164"/>
                            <a:ext cx="716279" cy="3105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3129" y="1865629"/>
                            <a:ext cx="1409700" cy="7099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0170" y="1801495"/>
                            <a:ext cx="368935" cy="539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5229" y="2296795"/>
                            <a:ext cx="1409700" cy="7086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3579" y="1804670"/>
                            <a:ext cx="321310" cy="533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2519" y="2296795"/>
                            <a:ext cx="1410970" cy="7086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6530" y="1703704"/>
                            <a:ext cx="516255" cy="2393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634" y="1801495"/>
                            <a:ext cx="1409700" cy="7086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0010" y="1403351"/>
                            <a:ext cx="454660" cy="704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31875"/>
                            <a:ext cx="1410970" cy="7086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2710" y="844550"/>
                            <a:ext cx="693420" cy="438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525" y="281940"/>
                            <a:ext cx="1411604" cy="7086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Textbox 37"/>
                        <wps:cNvSpPr txBox="1"/>
                        <wps:spPr>
                          <a:xfrm>
                            <a:off x="2001773" y="304291"/>
                            <a:ext cx="911860" cy="102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E036E" w:rsidRDefault="00E441B3">
                              <w:pPr>
                                <w:spacing w:line="161" w:lineRule="exact"/>
                                <w:rPr>
                                  <w:rFonts w:ascii="Calibri" w:hAns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z w:val="16"/>
                                </w:rPr>
                                <w:t>Изучение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16"/>
                                </w:rPr>
                                <w:t>курса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5"/>
                                  <w:sz w:val="16"/>
                                </w:rPr>
                                <w:t xml:space="preserve"> ОБЖ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3628516" y="510031"/>
                            <a:ext cx="690245" cy="102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E036E" w:rsidRDefault="00E441B3">
                              <w:pPr>
                                <w:spacing w:line="161" w:lineRule="exact"/>
                                <w:rPr>
                                  <w:rFonts w:ascii="Calibri" w:hAns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z w:val="16"/>
                                </w:rPr>
                                <w:t>Дорога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16"/>
                                </w:rPr>
                                <w:t>в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6"/>
                                </w:rPr>
                                <w:t>школу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610362" y="588898"/>
                            <a:ext cx="73469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E036E" w:rsidRDefault="00E441B3">
                              <w:pPr>
                                <w:spacing w:line="139" w:lineRule="exact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z w:val="14"/>
                                </w:rPr>
                                <w:t>Участие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родителей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454533" y="1290319"/>
                            <a:ext cx="516255" cy="187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E036E" w:rsidRDefault="00E441B3">
                              <w:pPr>
                                <w:spacing w:line="135" w:lineRule="exact"/>
                                <w:ind w:left="4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Внеклассные</w:t>
                              </w:r>
                            </w:p>
                            <w:p w:rsidR="00BE036E" w:rsidRDefault="00E441B3">
                              <w:pPr>
                                <w:spacing w:line="161" w:lineRule="exact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мероприятия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023110" y="1451863"/>
                            <a:ext cx="872490" cy="241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E036E" w:rsidRDefault="00E441B3">
                              <w:pPr>
                                <w:spacing w:line="379" w:lineRule="exact"/>
                                <w:rPr>
                                  <w:rFonts w:ascii="Calibri" w:hAnsi="Calibri"/>
                                  <w:sz w:val="3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38"/>
                                </w:rPr>
                                <w:t>Ребенок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3879977" y="1305941"/>
                            <a:ext cx="614045" cy="216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E036E" w:rsidRDefault="00E441B3">
                              <w:pPr>
                                <w:spacing w:line="156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z w:val="16"/>
                                </w:rPr>
                                <w:t>Вход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16"/>
                                </w:rPr>
                                <w:t>в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6"/>
                                </w:rPr>
                                <w:t>школу,</w:t>
                              </w:r>
                            </w:p>
                            <w:p w:rsidR="00BE036E" w:rsidRDefault="00E441B3">
                              <w:pPr>
                                <w:spacing w:line="185" w:lineRule="exact"/>
                                <w:ind w:right="19"/>
                                <w:jc w:val="center"/>
                                <w:rPr>
                                  <w:rFonts w:ascii="Calibri" w:hAns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6"/>
                                </w:rPr>
                                <w:t>гардероб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811530" y="2108707"/>
                            <a:ext cx="31051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E036E" w:rsidRDefault="00E441B3">
                              <w:pPr>
                                <w:spacing w:line="139" w:lineRule="exact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Занятия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3968369" y="2174239"/>
                            <a:ext cx="39687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E036E" w:rsidRDefault="00E441B3">
                              <w:pPr>
                                <w:spacing w:line="139" w:lineRule="exact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Перемена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541525" y="2604007"/>
                            <a:ext cx="56578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E036E" w:rsidRDefault="00E441B3">
                              <w:pPr>
                                <w:spacing w:line="139" w:lineRule="exact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z w:val="14"/>
                                </w:rPr>
                                <w:t>Защита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14"/>
                                </w:rPr>
                                <w:t>при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5"/>
                                  <w:sz w:val="14"/>
                                </w:rPr>
                                <w:t>ЧС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2884423" y="2604007"/>
                            <a:ext cx="607060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E036E" w:rsidRDefault="00E441B3">
                              <w:pPr>
                                <w:spacing w:line="139" w:lineRule="exact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Помощь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ГИБДД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" o:spid="_x0000_s1026" style="position:absolute;margin-left:128.75pt;margin-top:13.1pt;width:384.6pt;height:236.65pt;z-index:-251655168;mso-wrap-distance-left:0;mso-wrap-distance-right:0;mso-position-horizontal-relative:page" coordsize="48844,30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">
                <v:shape id="Image 18" o:spid="_x0000_s1027" type="#_x0000_t75" style="position:absolute;left:17639;top:12012;width:13920;height:6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">
                  <v:imagedata r:id="rId55" o:title=""/>
                </v:shape>
                <v:shape id="Image 19" o:spid="_x0000_s1028" type="#_x0000_t75" style="position:absolute;left:24339;top:6388;width:337;height:5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">
                  <v:imagedata r:id="rId56" o:title=""/>
                </v:shape>
                <v:shape id="Image 20" o:spid="_x0000_s1029" type="#_x0000_t75" style="position:absolute;left:17449;width:14110;height:7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">
                  <v:imagedata r:id="rId57" o:title=""/>
                </v:shape>
                <v:shape id="Image 21" o:spid="_x0000_s1030" type="#_x0000_t75" style="position:absolute;left:28282;top:7740;width:7576;height:5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">
                  <v:imagedata r:id="rId58" o:title=""/>
                </v:shape>
                <v:shape id="Image 22" o:spid="_x0000_s1031" type="#_x0000_t75" style="position:absolute;left:32581;top:2057;width:14116;height:7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">
                  <v:imagedata r:id="rId59" o:title=""/>
                </v:shape>
                <v:shape id="Image 23" o:spid="_x0000_s1032" type="#_x0000_t75" style="position:absolute;left:31000;top:14204;width:4293;height: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">
                  <v:imagedata r:id="rId60" o:title=""/>
                </v:shape>
                <v:shape id="Image 24" o:spid="_x0000_s1033" type="#_x0000_t75" style="position:absolute;left:34734;top:10579;width:14110;height:7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">
                  <v:imagedata r:id="rId61" o:title=""/>
                </v:shape>
                <v:shape id="Image 25" o:spid="_x0000_s1034" type="#_x0000_t75" style="position:absolute;left:29457;top:17011;width:7163;height:3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">
                  <v:imagedata r:id="rId62" o:title=""/>
                </v:shape>
                <v:shape id="Image 26" o:spid="_x0000_s1035" type="#_x0000_t75" style="position:absolute;left:34531;top:18656;width:14097;height:7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">
                  <v:imagedata r:id="rId63" o:title=""/>
                </v:shape>
                <v:shape id="Image 27" o:spid="_x0000_s1036" type="#_x0000_t75" style="position:absolute;left:26301;top:18014;width:3690;height:5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">
                  <v:imagedata r:id="rId64" o:title=""/>
                </v:shape>
                <v:shape id="Image 28" o:spid="_x0000_s1037" type="#_x0000_t75" style="position:absolute;left:24752;top:22967;width:14097;height:70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">
                  <v:imagedata r:id="rId65" o:title=""/>
                </v:shape>
                <v:shape id="Image 29" o:spid="_x0000_s1038" type="#_x0000_t75" style="position:absolute;left:19735;top:18046;width:321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">
                  <v:imagedata r:id="rId66" o:title=""/>
                </v:shape>
                <v:shape id="Image 30" o:spid="_x0000_s1039" type="#_x0000_t75" style="position:absolute;left:11125;top:22967;width:14109;height:70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">
                  <v:imagedata r:id="rId57" o:title=""/>
                </v:shape>
                <v:shape id="Image 31" o:spid="_x0000_s1040" type="#_x0000_t75" style="position:absolute;left:14465;top:17037;width:5162;height:2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">
                  <v:imagedata r:id="rId67" o:title=""/>
                </v:shape>
                <v:shape id="Image 32" o:spid="_x0000_s1041" type="#_x0000_t75" style="position:absolute;left:2546;top:18014;width:14097;height:70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">
                  <v:imagedata r:id="rId68" o:title=""/>
                </v:shape>
                <v:shape id="Image 33" o:spid="_x0000_s1042" type="#_x0000_t75" style="position:absolute;left:13500;top:14033;width:4546;height: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">
                  <v:imagedata r:id="rId69" o:title=""/>
                </v:shape>
                <v:shape id="Image 34" o:spid="_x0000_s1043" type="#_x0000_t75" style="position:absolute;top:10318;width:14109;height:70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">
                  <v:imagedata r:id="rId70" o:title=""/>
                </v:shape>
                <v:shape id="Image 35" o:spid="_x0000_s1044" type="#_x0000_t75" style="position:absolute;left:13627;top:8445;width:6934;height:4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">
                  <v:imagedata r:id="rId71" o:title=""/>
                </v:shape>
                <v:shape id="Image 36" o:spid="_x0000_s1045" type="#_x0000_t75" style="position:absolute;left:2635;top:2819;width:14116;height:7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">
                  <v:imagedata r:id="rId7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7" o:spid="_x0000_s1046" type="#_x0000_t202" style="position:absolute;left:20017;top:3042;width:9119;height:1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:rsidR="00BE036E" w:rsidRDefault="00E441B3">
                        <w:pPr>
                          <w:spacing w:line="161" w:lineRule="exact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16"/>
                          </w:rPr>
                          <w:t>Изучение</w:t>
                        </w:r>
                        <w:r>
                          <w:rPr>
                            <w:rFonts w:ascii="Calibri" w:hAnsi="Calibri"/>
                            <w:color w:val="FFFFF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16"/>
                          </w:rPr>
                          <w:t>курса</w:t>
                        </w:r>
                        <w:r>
                          <w:rPr>
                            <w:rFonts w:ascii="Calibri" w:hAnsi="Calibri"/>
                            <w:color w:val="FFFFFF"/>
                            <w:spacing w:val="-5"/>
                            <w:sz w:val="16"/>
                          </w:rPr>
                          <w:t xml:space="preserve"> ОБЖ</w:t>
                        </w:r>
                      </w:p>
                    </w:txbxContent>
                  </v:textbox>
                </v:shape>
                <v:shape id="Textbox 38" o:spid="_x0000_s1047" type="#_x0000_t202" style="position:absolute;left:36285;top:5100;width:6902;height:1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:rsidR="00BE036E" w:rsidRDefault="00E441B3">
                        <w:pPr>
                          <w:spacing w:line="161" w:lineRule="exact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16"/>
                          </w:rPr>
                          <w:t>Дорога</w:t>
                        </w:r>
                        <w:r>
                          <w:rPr>
                            <w:rFonts w:ascii="Calibri" w:hAnsi="Calibri"/>
                            <w:color w:val="FFFF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16"/>
                          </w:rPr>
                          <w:t>в</w:t>
                        </w:r>
                        <w:r>
                          <w:rPr>
                            <w:rFonts w:ascii="Calibri" w:hAnsi="Calibri"/>
                            <w:color w:val="FFFFFF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6"/>
                          </w:rPr>
                          <w:t>школу</w:t>
                        </w:r>
                      </w:p>
                    </w:txbxContent>
                  </v:textbox>
                </v:shape>
                <v:shape id="Textbox 39" o:spid="_x0000_s1048" type="#_x0000_t202" style="position:absolute;left:6103;top:5888;width:7347;height: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:rsidR="00BE036E" w:rsidRDefault="00E441B3">
                        <w:pPr>
                          <w:spacing w:line="139" w:lineRule="exact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14"/>
                          </w:rPr>
                          <w:t>Участие</w:t>
                        </w:r>
                        <w:r>
                          <w:rPr>
                            <w:rFonts w:ascii="Calibri" w:hAnsi="Calibri"/>
                            <w:color w:val="FFFFFF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родителей</w:t>
                        </w:r>
                      </w:p>
                    </w:txbxContent>
                  </v:textbox>
                </v:shape>
                <v:shape id="Textbox 40" o:spid="_x0000_s1049" type="#_x0000_t202" style="position:absolute;left:4545;top:12903;width:5162;height:18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:rsidR="00BE036E" w:rsidRDefault="00E441B3">
                        <w:pPr>
                          <w:spacing w:line="135" w:lineRule="exact"/>
                          <w:ind w:left="4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Внеклассные</w:t>
                        </w:r>
                      </w:p>
                      <w:p w:rsidR="00BE036E" w:rsidRDefault="00E441B3">
                        <w:pPr>
                          <w:spacing w:line="161" w:lineRule="exact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мероприятия</w:t>
                        </w:r>
                      </w:p>
                    </w:txbxContent>
                  </v:textbox>
                </v:shape>
                <v:shape id="Textbox 41" o:spid="_x0000_s1050" type="#_x0000_t202" style="position:absolute;left:20231;top:14518;width:8725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:rsidR="00BE036E" w:rsidRDefault="00E441B3">
                        <w:pPr>
                          <w:spacing w:line="379" w:lineRule="exact"/>
                          <w:rPr>
                            <w:rFonts w:ascii="Calibri" w:hAnsi="Calibri"/>
                            <w:sz w:val="38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38"/>
                          </w:rPr>
                          <w:t>Ребенок</w:t>
                        </w:r>
                      </w:p>
                    </w:txbxContent>
                  </v:textbox>
                </v:shape>
                <v:shape id="Textbox 42" o:spid="_x0000_s1051" type="#_x0000_t202" style="position:absolute;left:38799;top:13059;width:6141;height:2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:rsidR="00BE036E" w:rsidRDefault="00E441B3">
                        <w:pPr>
                          <w:spacing w:line="156" w:lineRule="exact"/>
                          <w:ind w:right="18"/>
                          <w:jc w:val="center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16"/>
                          </w:rPr>
                          <w:t>Вход</w:t>
                        </w:r>
                        <w:r>
                          <w:rPr>
                            <w:rFonts w:ascii="Calibri" w:hAnsi="Calibri"/>
                            <w:color w:val="FFFFF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16"/>
                          </w:rPr>
                          <w:t>в</w:t>
                        </w:r>
                        <w:r>
                          <w:rPr>
                            <w:rFonts w:ascii="Calibri" w:hAnsi="Calibri"/>
                            <w:color w:val="FFFFF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6"/>
                          </w:rPr>
                          <w:t>школу,</w:t>
                        </w:r>
                      </w:p>
                      <w:p w:rsidR="00BE036E" w:rsidRDefault="00E441B3">
                        <w:pPr>
                          <w:spacing w:line="185" w:lineRule="exact"/>
                          <w:ind w:right="19"/>
                          <w:jc w:val="center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6"/>
                          </w:rPr>
                          <w:t>гардероб</w:t>
                        </w:r>
                      </w:p>
                    </w:txbxContent>
                  </v:textbox>
                </v:shape>
                <v:shape id="Textbox 43" o:spid="_x0000_s1052" type="#_x0000_t202" style="position:absolute;left:8115;top:21087;width:3105;height: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:rsidR="00BE036E" w:rsidRDefault="00E441B3">
                        <w:pPr>
                          <w:spacing w:line="139" w:lineRule="exact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Занятия</w:t>
                        </w:r>
                      </w:p>
                    </w:txbxContent>
                  </v:textbox>
                </v:shape>
                <v:shape id="Textbox 44" o:spid="_x0000_s1053" type="#_x0000_t202" style="position:absolute;left:39683;top:21742;width:3969;height: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:rsidR="00BE036E" w:rsidRDefault="00E441B3">
                        <w:pPr>
                          <w:spacing w:line="139" w:lineRule="exact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Перемена</w:t>
                        </w:r>
                      </w:p>
                    </w:txbxContent>
                  </v:textbox>
                </v:shape>
                <v:shape id="Textbox 45" o:spid="_x0000_s1054" type="#_x0000_t202" style="position:absolute;left:15415;top:26040;width:5658;height: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:rsidR="00BE036E" w:rsidRDefault="00E441B3">
                        <w:pPr>
                          <w:spacing w:line="139" w:lineRule="exact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14"/>
                          </w:rPr>
                          <w:t>Защита</w:t>
                        </w:r>
                        <w:r>
                          <w:rPr>
                            <w:rFonts w:ascii="Calibri" w:hAnsi="Calibri"/>
                            <w:color w:val="FFFFFF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14"/>
                          </w:rPr>
                          <w:t>при</w:t>
                        </w:r>
                        <w:r>
                          <w:rPr>
                            <w:rFonts w:ascii="Calibri" w:hAnsi="Calibri"/>
                            <w:color w:val="FFFFFF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5"/>
                            <w:sz w:val="14"/>
                          </w:rPr>
                          <w:t>ЧС</w:t>
                        </w:r>
                      </w:p>
                    </w:txbxContent>
                  </v:textbox>
                </v:shape>
                <v:shape id="Textbox 46" o:spid="_x0000_s1055" type="#_x0000_t202" style="position:absolute;left:28844;top:26040;width:6070;height: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:rsidR="00BE036E" w:rsidRDefault="00E441B3">
                        <w:pPr>
                          <w:spacing w:line="139" w:lineRule="exact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Помощь</w:t>
                        </w:r>
                        <w:r>
                          <w:rPr>
                            <w:rFonts w:ascii="Calibri" w:hAnsi="Calibri"/>
                            <w:color w:val="FFFFFF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ГИБДД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E036E" w:rsidRDefault="00E441B3">
      <w:pPr>
        <w:spacing w:before="21"/>
        <w:ind w:left="1262"/>
        <w:rPr>
          <w:b/>
          <w:sz w:val="24"/>
        </w:rPr>
      </w:pPr>
      <w:r>
        <w:rPr>
          <w:b/>
          <w:sz w:val="24"/>
        </w:rPr>
        <w:t>Показатели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социальной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учреждении:</w:t>
      </w:r>
    </w:p>
    <w:p w:rsidR="00BE036E" w:rsidRDefault="00E441B3">
      <w:pPr>
        <w:pStyle w:val="a3"/>
        <w:spacing w:before="55"/>
      </w:pPr>
      <w:r>
        <w:t>-Наличие</w:t>
      </w:r>
      <w:r>
        <w:rPr>
          <w:spacing w:val="-5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rPr>
          <w:spacing w:val="-2"/>
        </w:rPr>
        <w:t>педагога</w:t>
      </w:r>
    </w:p>
    <w:p w:rsidR="00BE036E" w:rsidRDefault="00E441B3">
      <w:pPr>
        <w:pStyle w:val="a3"/>
        <w:spacing w:line="268" w:lineRule="auto"/>
        <w:ind w:left="1286" w:hanging="10"/>
      </w:pPr>
      <w:r>
        <w:t>-Информированность</w:t>
      </w:r>
      <w:r>
        <w:rPr>
          <w:spacing w:val="40"/>
        </w:rPr>
        <w:t xml:space="preserve"> </w:t>
      </w:r>
      <w:r>
        <w:t>педагогов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проблемах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учета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этих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 работе с ними</w:t>
      </w:r>
    </w:p>
    <w:p w:rsidR="00BE036E" w:rsidRDefault="00E441B3">
      <w:pPr>
        <w:pStyle w:val="a3"/>
        <w:spacing w:before="30" w:line="268" w:lineRule="auto"/>
        <w:ind w:left="1286" w:hanging="10"/>
      </w:pPr>
      <w:r>
        <w:t>-Изменение</w:t>
      </w:r>
      <w:r>
        <w:rPr>
          <w:spacing w:val="40"/>
        </w:rPr>
        <w:t xml:space="preserve"> </w:t>
      </w:r>
      <w:r>
        <w:t>трудовой</w:t>
      </w:r>
      <w:r>
        <w:rPr>
          <w:spacing w:val="40"/>
        </w:rPr>
        <w:t xml:space="preserve"> </w:t>
      </w:r>
      <w:r>
        <w:t>мотивации,</w:t>
      </w:r>
      <w:r>
        <w:rPr>
          <w:spacing w:val="40"/>
        </w:rPr>
        <w:t xml:space="preserve"> </w:t>
      </w:r>
      <w:r>
        <w:t>превращение</w:t>
      </w:r>
      <w:r>
        <w:rPr>
          <w:spacing w:val="40"/>
        </w:rPr>
        <w:t xml:space="preserve"> </w:t>
      </w:r>
      <w:r>
        <w:t>труда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фактора</w:t>
      </w:r>
      <w:r>
        <w:rPr>
          <w:spacing w:val="40"/>
        </w:rPr>
        <w:t xml:space="preserve"> </w:t>
      </w:r>
      <w:r>
        <w:t>жизненного</w:t>
      </w:r>
      <w:r>
        <w:rPr>
          <w:spacing w:val="40"/>
        </w:rPr>
        <w:t xml:space="preserve"> </w:t>
      </w:r>
      <w:r>
        <w:t>успеха</w:t>
      </w:r>
      <w:r>
        <w:rPr>
          <w:spacing w:val="40"/>
        </w:rPr>
        <w:t xml:space="preserve"> </w:t>
      </w:r>
      <w:r>
        <w:t>в фактор выживания</w:t>
      </w:r>
    </w:p>
    <w:p w:rsidR="00BE036E" w:rsidRDefault="00E441B3">
      <w:pPr>
        <w:pStyle w:val="a3"/>
        <w:spacing w:before="28" w:line="266" w:lineRule="auto"/>
        <w:ind w:left="1286" w:hanging="10"/>
      </w:pPr>
      <w:r>
        <w:t>-Качество</w:t>
      </w:r>
      <w:r>
        <w:rPr>
          <w:spacing w:val="80"/>
        </w:rPr>
        <w:t xml:space="preserve"> </w:t>
      </w:r>
      <w:r>
        <w:t>трудового</w:t>
      </w:r>
      <w:r>
        <w:rPr>
          <w:spacing w:val="80"/>
        </w:rPr>
        <w:t xml:space="preserve"> </w:t>
      </w:r>
      <w:r>
        <w:t>потенциала</w:t>
      </w:r>
      <w:r>
        <w:rPr>
          <w:spacing w:val="80"/>
        </w:rPr>
        <w:t xml:space="preserve"> </w:t>
      </w:r>
      <w:r>
        <w:t>(переподготовка,</w:t>
      </w:r>
      <w:r>
        <w:rPr>
          <w:spacing w:val="80"/>
        </w:rPr>
        <w:t xml:space="preserve"> </w:t>
      </w:r>
      <w:r>
        <w:t>повышение</w:t>
      </w:r>
      <w:r>
        <w:rPr>
          <w:spacing w:val="80"/>
        </w:rPr>
        <w:t xml:space="preserve"> </w:t>
      </w:r>
      <w:r>
        <w:t>квалификации,</w:t>
      </w:r>
      <w:r>
        <w:rPr>
          <w:spacing w:val="80"/>
        </w:rPr>
        <w:t xml:space="preserve"> </w:t>
      </w:r>
      <w:r>
        <w:t>ученая степень и звание)</w:t>
      </w:r>
    </w:p>
    <w:p w:rsidR="00BE036E" w:rsidRDefault="00E441B3">
      <w:pPr>
        <w:pStyle w:val="a3"/>
        <w:spacing w:before="35"/>
      </w:pPr>
      <w:r>
        <w:t>-Уровень</w:t>
      </w:r>
      <w:r>
        <w:rPr>
          <w:spacing w:val="-3"/>
        </w:rPr>
        <w:t xml:space="preserve"> </w:t>
      </w:r>
      <w:r>
        <w:t>нравственности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педагогов</w:t>
      </w:r>
    </w:p>
    <w:p w:rsidR="00BE036E" w:rsidRDefault="00E441B3">
      <w:pPr>
        <w:pStyle w:val="a3"/>
        <w:spacing w:before="33"/>
      </w:pPr>
      <w:r>
        <w:t>-Соблюдение</w:t>
      </w:r>
      <w:r>
        <w:rPr>
          <w:spacing w:val="-7"/>
        </w:rPr>
        <w:t xml:space="preserve"> </w:t>
      </w:r>
      <w:r>
        <w:t>трудовых</w:t>
      </w:r>
      <w:r>
        <w:rPr>
          <w:spacing w:val="-2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rPr>
          <w:spacing w:val="-2"/>
        </w:rPr>
        <w:t>законодательства</w:t>
      </w:r>
    </w:p>
    <w:p w:rsidR="00BE036E" w:rsidRDefault="00E441B3">
      <w:pPr>
        <w:pStyle w:val="a3"/>
        <w:spacing w:before="37"/>
      </w:pPr>
      <w:r>
        <w:t>-Эффективность</w:t>
      </w:r>
      <w:r>
        <w:rPr>
          <w:spacing w:val="-9"/>
        </w:rPr>
        <w:t xml:space="preserve"> </w:t>
      </w:r>
      <w:r>
        <w:t>антикоррупционной</w:t>
      </w:r>
      <w:r>
        <w:rPr>
          <w:spacing w:val="-8"/>
        </w:rPr>
        <w:t xml:space="preserve"> </w:t>
      </w:r>
      <w:r>
        <w:rPr>
          <w:spacing w:val="-2"/>
        </w:rPr>
        <w:t>политики</w:t>
      </w:r>
    </w:p>
    <w:p w:rsidR="00BE036E" w:rsidRDefault="00E441B3">
      <w:pPr>
        <w:pStyle w:val="a3"/>
        <w:spacing w:before="34"/>
      </w:pPr>
      <w:r>
        <w:t>-Эффективность</w:t>
      </w:r>
      <w:r>
        <w:rPr>
          <w:spacing w:val="-9"/>
        </w:rPr>
        <w:t xml:space="preserve"> </w:t>
      </w:r>
      <w:r>
        <w:t>антитеррористических</w:t>
      </w:r>
      <w:r>
        <w:rPr>
          <w:spacing w:val="-8"/>
        </w:rPr>
        <w:t xml:space="preserve"> </w:t>
      </w:r>
      <w:r>
        <w:rPr>
          <w:spacing w:val="-2"/>
        </w:rPr>
        <w:t>мероприятий</w:t>
      </w:r>
    </w:p>
    <w:p w:rsidR="00BE036E" w:rsidRDefault="00E441B3">
      <w:pPr>
        <w:pStyle w:val="a3"/>
      </w:pPr>
      <w:r>
        <w:t>-Проведение</w:t>
      </w:r>
      <w:r>
        <w:rPr>
          <w:spacing w:val="-4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rPr>
          <w:spacing w:val="-2"/>
        </w:rPr>
        <w:t>здоровья</w:t>
      </w:r>
    </w:p>
    <w:p w:rsidR="00BE036E" w:rsidRDefault="00E441B3">
      <w:pPr>
        <w:pStyle w:val="a3"/>
      </w:pPr>
      <w:r>
        <w:t>-Количество</w:t>
      </w:r>
      <w:r>
        <w:rPr>
          <w:spacing w:val="-6"/>
        </w:rPr>
        <w:t xml:space="preserve"> </w:t>
      </w:r>
      <w:r>
        <w:t>выпускников,</w:t>
      </w:r>
      <w:r>
        <w:rPr>
          <w:spacing w:val="-4"/>
        </w:rPr>
        <w:t xml:space="preserve"> </w:t>
      </w:r>
      <w:r>
        <w:t>поступивших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вузы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5"/>
        </w:rPr>
        <w:t>СПО</w:t>
      </w:r>
    </w:p>
    <w:p w:rsidR="00BE036E" w:rsidRDefault="00E441B3">
      <w:pPr>
        <w:pStyle w:val="1"/>
        <w:spacing w:before="62"/>
      </w:pPr>
      <w:r>
        <w:t>Показатели</w:t>
      </w:r>
      <w:r>
        <w:rPr>
          <w:spacing w:val="-6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rPr>
          <w:spacing w:val="-2"/>
        </w:rPr>
        <w:t>безопасности:</w:t>
      </w:r>
    </w:p>
    <w:p w:rsidR="00BE036E" w:rsidRDefault="00E441B3">
      <w:pPr>
        <w:pStyle w:val="a3"/>
        <w:spacing w:before="55" w:line="268" w:lineRule="auto"/>
        <w:ind w:left="1286" w:hanging="10"/>
      </w:pPr>
      <w:r>
        <w:t>-Средства</w:t>
      </w:r>
      <w:r>
        <w:rPr>
          <w:spacing w:val="30"/>
        </w:rPr>
        <w:t xml:space="preserve"> </w:t>
      </w:r>
      <w:r>
        <w:t>охраны:</w:t>
      </w:r>
      <w:r>
        <w:rPr>
          <w:spacing w:val="30"/>
        </w:rPr>
        <w:t xml:space="preserve"> </w:t>
      </w:r>
      <w:r>
        <w:t>пожарная</w:t>
      </w:r>
      <w:r>
        <w:rPr>
          <w:spacing w:val="30"/>
        </w:rPr>
        <w:t xml:space="preserve"> </w:t>
      </w:r>
      <w:r>
        <w:t>сигнализация,</w:t>
      </w:r>
      <w:r>
        <w:rPr>
          <w:spacing w:val="30"/>
        </w:rPr>
        <w:t xml:space="preserve"> </w:t>
      </w:r>
      <w:r>
        <w:t>охранная</w:t>
      </w:r>
      <w:r>
        <w:rPr>
          <w:spacing w:val="30"/>
        </w:rPr>
        <w:t xml:space="preserve"> </w:t>
      </w:r>
      <w:r>
        <w:t>сигнализация,</w:t>
      </w:r>
      <w:r>
        <w:rPr>
          <w:spacing w:val="30"/>
        </w:rPr>
        <w:t xml:space="preserve"> </w:t>
      </w:r>
      <w:r>
        <w:t>красная</w:t>
      </w:r>
      <w:r>
        <w:rPr>
          <w:spacing w:val="30"/>
        </w:rPr>
        <w:t xml:space="preserve"> </w:t>
      </w:r>
      <w:r>
        <w:t xml:space="preserve">(тревожная) </w:t>
      </w:r>
      <w:r>
        <w:rPr>
          <w:spacing w:val="-2"/>
        </w:rPr>
        <w:t>кнопка</w:t>
      </w:r>
    </w:p>
    <w:p w:rsidR="00BE036E" w:rsidRDefault="00E441B3">
      <w:pPr>
        <w:pStyle w:val="a3"/>
        <w:spacing w:before="30"/>
      </w:pPr>
      <w:r>
        <w:t>-Противопожарная</w:t>
      </w:r>
      <w:r>
        <w:rPr>
          <w:spacing w:val="-8"/>
        </w:rPr>
        <w:t xml:space="preserve"> </w:t>
      </w:r>
      <w:r>
        <w:t>оценка/</w:t>
      </w:r>
      <w:r>
        <w:rPr>
          <w:spacing w:val="-5"/>
        </w:rPr>
        <w:t xml:space="preserve"> </w:t>
      </w:r>
      <w:r>
        <w:t>категория</w:t>
      </w:r>
      <w:r>
        <w:rPr>
          <w:spacing w:val="-7"/>
        </w:rPr>
        <w:t xml:space="preserve"> </w:t>
      </w:r>
      <w:r>
        <w:t>пожарной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rPr>
          <w:spacing w:val="-2"/>
        </w:rPr>
        <w:t>объекта</w:t>
      </w:r>
    </w:p>
    <w:p w:rsidR="00BE036E" w:rsidRDefault="00E441B3">
      <w:pPr>
        <w:pStyle w:val="a3"/>
        <w:spacing w:before="34"/>
      </w:pPr>
      <w:r>
        <w:t>-План</w:t>
      </w:r>
      <w:r>
        <w:rPr>
          <w:spacing w:val="-3"/>
        </w:rPr>
        <w:t xml:space="preserve"> </w:t>
      </w:r>
      <w:r>
        <w:t>эвакуации,</w:t>
      </w:r>
      <w:r>
        <w:rPr>
          <w:spacing w:val="-3"/>
        </w:rPr>
        <w:t xml:space="preserve"> </w:t>
      </w:r>
      <w:r>
        <w:t>схема</w:t>
      </w:r>
      <w:r>
        <w:rPr>
          <w:spacing w:val="-2"/>
        </w:rPr>
        <w:t xml:space="preserve"> эвакуации</w:t>
      </w:r>
    </w:p>
    <w:p w:rsidR="00BE036E" w:rsidRDefault="00E441B3">
      <w:pPr>
        <w:pStyle w:val="a3"/>
      </w:pPr>
      <w:r>
        <w:t>-Помещение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эвакуации</w:t>
      </w:r>
    </w:p>
    <w:p w:rsidR="00BE036E" w:rsidRDefault="00E441B3">
      <w:pPr>
        <w:pStyle w:val="a3"/>
      </w:pPr>
      <w:r>
        <w:t>-Обеспечение</w:t>
      </w:r>
      <w:r>
        <w:rPr>
          <w:spacing w:val="-4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допуска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rPr>
          <w:spacing w:val="-2"/>
        </w:rPr>
        <w:t>учреждение</w:t>
      </w:r>
    </w:p>
    <w:p w:rsidR="00BE036E" w:rsidRDefault="00E441B3">
      <w:pPr>
        <w:pStyle w:val="a3"/>
        <w:spacing w:before="34"/>
      </w:pPr>
      <w:r>
        <w:t>-Наличие</w:t>
      </w:r>
      <w:r>
        <w:rPr>
          <w:spacing w:val="-5"/>
        </w:rPr>
        <w:t xml:space="preserve"> </w:t>
      </w:r>
      <w:r>
        <w:t>видеонаблюдения</w:t>
      </w:r>
      <w:r>
        <w:rPr>
          <w:spacing w:val="-4"/>
        </w:rPr>
        <w:t xml:space="preserve"> </w:t>
      </w:r>
      <w:r>
        <w:t>(наружного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внутреннего)</w:t>
      </w:r>
    </w:p>
    <w:p w:rsidR="00BE036E" w:rsidRDefault="00E441B3">
      <w:pPr>
        <w:pStyle w:val="a3"/>
      </w:pPr>
      <w:r>
        <w:t>-Встреча</w:t>
      </w:r>
      <w:r>
        <w:rPr>
          <w:spacing w:val="-5"/>
        </w:rPr>
        <w:t xml:space="preserve"> </w:t>
      </w:r>
      <w:r>
        <w:t>родственниками</w:t>
      </w:r>
      <w:r>
        <w:rPr>
          <w:spacing w:val="-4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начальных</w:t>
      </w:r>
      <w:r>
        <w:rPr>
          <w:spacing w:val="-1"/>
        </w:rPr>
        <w:t xml:space="preserve"> </w:t>
      </w:r>
      <w:r>
        <w:rPr>
          <w:spacing w:val="-2"/>
        </w:rPr>
        <w:t>классов</w:t>
      </w:r>
    </w:p>
    <w:p w:rsidR="00BE036E" w:rsidRDefault="00E441B3">
      <w:pPr>
        <w:pStyle w:val="a3"/>
        <w:spacing w:before="34"/>
      </w:pPr>
      <w:r>
        <w:t>-Наличие</w:t>
      </w:r>
      <w:r>
        <w:rPr>
          <w:spacing w:val="-6"/>
        </w:rPr>
        <w:t xml:space="preserve"> </w:t>
      </w:r>
      <w:r>
        <w:t>стационарного</w:t>
      </w:r>
      <w:r>
        <w:rPr>
          <w:spacing w:val="-3"/>
        </w:rPr>
        <w:t xml:space="preserve"> </w:t>
      </w:r>
      <w:r>
        <w:t>телефона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школе</w:t>
      </w:r>
    </w:p>
    <w:p w:rsidR="00BE036E" w:rsidRDefault="00E441B3">
      <w:pPr>
        <w:pStyle w:val="a3"/>
      </w:pPr>
      <w:r>
        <w:t>-Горячее</w:t>
      </w:r>
      <w:r>
        <w:rPr>
          <w:spacing w:val="-3"/>
        </w:rPr>
        <w:t xml:space="preserve"> </w:t>
      </w:r>
      <w:r>
        <w:t>питание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школе,</w:t>
      </w:r>
      <w:r>
        <w:rPr>
          <w:spacing w:val="-2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 xml:space="preserve">охваченных </w:t>
      </w:r>
      <w:r>
        <w:rPr>
          <w:spacing w:val="-2"/>
        </w:rPr>
        <w:t>питанием</w:t>
      </w:r>
    </w:p>
    <w:p w:rsidR="00BE036E" w:rsidRDefault="00BE036E">
      <w:pPr>
        <w:pStyle w:val="a3"/>
        <w:sectPr w:rsidR="00BE036E">
          <w:pgSz w:w="11910" w:h="16840"/>
          <w:pgMar w:top="340" w:right="425" w:bottom="280" w:left="425" w:header="720" w:footer="720" w:gutter="0"/>
          <w:cols w:space="720"/>
        </w:sectPr>
      </w:pPr>
    </w:p>
    <w:p w:rsidR="00BE036E" w:rsidRDefault="00E441B3">
      <w:pPr>
        <w:pStyle w:val="a3"/>
        <w:spacing w:before="60" w:line="264" w:lineRule="auto"/>
        <w:ind w:left="1286" w:right="415" w:hanging="10"/>
      </w:pPr>
      <w:r>
        <w:t>-Занятие физкультурой (основная группа; лечебная группа). Физиологические показатели: рост – вес (с учетом возраста) стандартов/общ.кол-во в классе; школе</w:t>
      </w:r>
    </w:p>
    <w:p w:rsidR="00BE036E" w:rsidRDefault="00E441B3">
      <w:pPr>
        <w:pStyle w:val="a3"/>
        <w:spacing w:before="39"/>
      </w:pPr>
      <w:r>
        <w:t>-Температура</w:t>
      </w:r>
      <w:r>
        <w:rPr>
          <w:spacing w:val="-3"/>
        </w:rPr>
        <w:t xml:space="preserve"> </w:t>
      </w:r>
      <w:r>
        <w:t>воздуха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(ежедневный</w:t>
      </w:r>
      <w:r>
        <w:rPr>
          <w:spacing w:val="-3"/>
        </w:rPr>
        <w:t xml:space="preserve"> </w:t>
      </w:r>
      <w:r>
        <w:rPr>
          <w:spacing w:val="-2"/>
        </w:rPr>
        <w:t>мониторинг)</w:t>
      </w:r>
    </w:p>
    <w:p w:rsidR="00BE036E" w:rsidRDefault="00E441B3">
      <w:pPr>
        <w:pStyle w:val="a3"/>
      </w:pPr>
      <w:r>
        <w:t>-Травматизм: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школе;</w:t>
      </w:r>
      <w:r>
        <w:rPr>
          <w:spacing w:val="-3"/>
        </w:rPr>
        <w:t xml:space="preserve"> </w:t>
      </w:r>
      <w:r>
        <w:t>вне</w:t>
      </w:r>
      <w:r>
        <w:rPr>
          <w:spacing w:val="-2"/>
        </w:rPr>
        <w:t xml:space="preserve"> школы</w:t>
      </w:r>
    </w:p>
    <w:p w:rsidR="00BE036E" w:rsidRDefault="00E441B3">
      <w:pPr>
        <w:pStyle w:val="a3"/>
        <w:spacing w:before="34"/>
      </w:pPr>
      <w:r>
        <w:t>-Заболевания</w:t>
      </w:r>
      <w:r>
        <w:rPr>
          <w:spacing w:val="-7"/>
        </w:rPr>
        <w:t xml:space="preserve"> </w:t>
      </w:r>
      <w:r>
        <w:t>сезонные:</w:t>
      </w:r>
      <w:r>
        <w:rPr>
          <w:spacing w:val="-7"/>
        </w:rPr>
        <w:t xml:space="preserve"> </w:t>
      </w:r>
      <w:r>
        <w:rPr>
          <w:spacing w:val="-2"/>
        </w:rPr>
        <w:t>детей/педагогов</w:t>
      </w:r>
    </w:p>
    <w:p w:rsidR="00BE036E" w:rsidRDefault="00E441B3">
      <w:pPr>
        <w:pStyle w:val="1"/>
        <w:spacing w:before="43"/>
        <w:ind w:left="1843"/>
      </w:pPr>
      <w:r>
        <w:t>Показатели</w:t>
      </w:r>
      <w:r>
        <w:rPr>
          <w:spacing w:val="-12"/>
        </w:rPr>
        <w:t xml:space="preserve"> </w:t>
      </w:r>
      <w:r>
        <w:t>санитарно-гигиенической</w:t>
      </w:r>
      <w:r>
        <w:rPr>
          <w:spacing w:val="-9"/>
        </w:rPr>
        <w:t xml:space="preserve"> </w:t>
      </w:r>
      <w:r>
        <w:rPr>
          <w:spacing w:val="-2"/>
        </w:rPr>
        <w:t>безопасности</w:t>
      </w:r>
    </w:p>
    <w:p w:rsidR="00BE036E" w:rsidRDefault="00E441B3">
      <w:pPr>
        <w:pStyle w:val="a3"/>
        <w:spacing w:before="55"/>
      </w:pPr>
      <w:r>
        <w:t>-Дератизация,</w:t>
      </w:r>
      <w:r>
        <w:rPr>
          <w:spacing w:val="-5"/>
        </w:rPr>
        <w:t xml:space="preserve"> </w:t>
      </w:r>
      <w:r>
        <w:t>дезинсекция,</w:t>
      </w:r>
      <w:r>
        <w:rPr>
          <w:spacing w:val="-5"/>
        </w:rPr>
        <w:t xml:space="preserve"> </w:t>
      </w:r>
      <w:r>
        <w:rPr>
          <w:spacing w:val="-2"/>
        </w:rPr>
        <w:t>дезинфекция</w:t>
      </w:r>
    </w:p>
    <w:p w:rsidR="00BE036E" w:rsidRDefault="00E441B3">
      <w:pPr>
        <w:pStyle w:val="a3"/>
        <w:spacing w:before="34"/>
      </w:pPr>
      <w:r>
        <w:t>-Действующие</w:t>
      </w:r>
      <w:r>
        <w:rPr>
          <w:spacing w:val="-5"/>
        </w:rPr>
        <w:t xml:space="preserve"> </w:t>
      </w:r>
      <w:r>
        <w:t>туалеты</w:t>
      </w:r>
      <w:r>
        <w:rPr>
          <w:spacing w:val="-2"/>
        </w:rPr>
        <w:t xml:space="preserve"> </w:t>
      </w:r>
      <w:r>
        <w:t>(количество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этаже)</w:t>
      </w:r>
    </w:p>
    <w:p w:rsidR="00BE036E" w:rsidRDefault="00E441B3">
      <w:pPr>
        <w:pStyle w:val="a3"/>
      </w:pPr>
      <w:r>
        <w:t>-Действующие</w:t>
      </w:r>
      <w:r>
        <w:rPr>
          <w:spacing w:val="-5"/>
        </w:rPr>
        <w:t xml:space="preserve"> </w:t>
      </w:r>
      <w:r>
        <w:t>краны у</w:t>
      </w:r>
      <w:r>
        <w:rPr>
          <w:spacing w:val="-6"/>
        </w:rPr>
        <w:t xml:space="preserve"> </w:t>
      </w:r>
      <w:r>
        <w:rPr>
          <w:spacing w:val="-2"/>
        </w:rPr>
        <w:t>столовой</w:t>
      </w:r>
    </w:p>
    <w:p w:rsidR="00BE036E" w:rsidRDefault="00E441B3">
      <w:pPr>
        <w:pStyle w:val="a3"/>
        <w:spacing w:before="34"/>
      </w:pPr>
      <w:r>
        <w:t>-Действующие</w:t>
      </w:r>
      <w:r>
        <w:rPr>
          <w:spacing w:val="-12"/>
        </w:rPr>
        <w:t xml:space="preserve"> </w:t>
      </w:r>
      <w:r>
        <w:t>полотенце-</w:t>
      </w:r>
      <w:r>
        <w:rPr>
          <w:spacing w:val="-2"/>
        </w:rPr>
        <w:t>сушилки</w:t>
      </w:r>
    </w:p>
    <w:p w:rsidR="00BE036E" w:rsidRDefault="00E441B3">
      <w:pPr>
        <w:pStyle w:val="a3"/>
      </w:pPr>
      <w:r>
        <w:t>-Наличие</w:t>
      </w:r>
      <w:r>
        <w:rPr>
          <w:spacing w:val="-7"/>
        </w:rPr>
        <w:t xml:space="preserve"> </w:t>
      </w:r>
      <w:r>
        <w:t>бесперебойного</w:t>
      </w:r>
      <w:r>
        <w:rPr>
          <w:spacing w:val="-4"/>
        </w:rPr>
        <w:t xml:space="preserve"> </w:t>
      </w:r>
      <w:r>
        <w:t>снабжения</w:t>
      </w:r>
      <w:r>
        <w:rPr>
          <w:spacing w:val="-4"/>
        </w:rPr>
        <w:t xml:space="preserve"> </w:t>
      </w:r>
      <w:r>
        <w:t>горячей</w:t>
      </w:r>
      <w:r>
        <w:rPr>
          <w:spacing w:val="-3"/>
        </w:rPr>
        <w:t xml:space="preserve"> </w:t>
      </w:r>
      <w:r>
        <w:rPr>
          <w:spacing w:val="-2"/>
        </w:rPr>
        <w:t>водой</w:t>
      </w:r>
    </w:p>
    <w:p w:rsidR="00BE036E" w:rsidRDefault="00E441B3">
      <w:pPr>
        <w:pStyle w:val="a3"/>
        <w:spacing w:before="33"/>
      </w:pPr>
      <w:r>
        <w:t>-Мыло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туалетная</w:t>
      </w:r>
      <w:r>
        <w:rPr>
          <w:spacing w:val="-1"/>
        </w:rPr>
        <w:t xml:space="preserve"> </w:t>
      </w:r>
      <w:r>
        <w:t>бумага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санузлах</w:t>
      </w:r>
    </w:p>
    <w:p w:rsidR="00BE036E" w:rsidRDefault="00E441B3">
      <w:pPr>
        <w:pStyle w:val="a3"/>
      </w:pPr>
      <w:r>
        <w:t>-Мусорные</w:t>
      </w:r>
      <w:r>
        <w:rPr>
          <w:spacing w:val="-4"/>
        </w:rPr>
        <w:t xml:space="preserve"> </w:t>
      </w:r>
      <w:r>
        <w:t>ведра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педальной</w:t>
      </w:r>
      <w:r>
        <w:rPr>
          <w:spacing w:val="-1"/>
        </w:rPr>
        <w:t xml:space="preserve"> </w:t>
      </w:r>
      <w:r>
        <w:rPr>
          <w:spacing w:val="-2"/>
        </w:rPr>
        <w:t>крышкой</w:t>
      </w:r>
    </w:p>
    <w:p w:rsidR="00BE036E" w:rsidRDefault="00E441B3">
      <w:pPr>
        <w:pStyle w:val="a3"/>
        <w:spacing w:before="37"/>
      </w:pPr>
      <w:r>
        <w:rPr>
          <w:spacing w:val="-2"/>
        </w:rPr>
        <w:t>-Санитайзеры</w:t>
      </w:r>
    </w:p>
    <w:p w:rsidR="00BE036E" w:rsidRDefault="00E441B3">
      <w:pPr>
        <w:pStyle w:val="a3"/>
        <w:spacing w:before="34"/>
      </w:pPr>
      <w:r>
        <w:t>-Рециркуляторы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обеззараживания</w:t>
      </w:r>
      <w:r>
        <w:rPr>
          <w:spacing w:val="-3"/>
        </w:rPr>
        <w:t xml:space="preserve"> </w:t>
      </w:r>
      <w:r>
        <w:rPr>
          <w:spacing w:val="-2"/>
        </w:rPr>
        <w:t>воздуха</w:t>
      </w:r>
    </w:p>
    <w:p w:rsidR="00BE036E" w:rsidRDefault="00E441B3">
      <w:pPr>
        <w:pStyle w:val="a3"/>
      </w:pPr>
      <w:r>
        <w:t>-Средства</w:t>
      </w:r>
      <w:r>
        <w:rPr>
          <w:spacing w:val="-7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(маски,</w:t>
      </w:r>
      <w:r>
        <w:rPr>
          <w:spacing w:val="-4"/>
        </w:rPr>
        <w:t xml:space="preserve"> </w:t>
      </w:r>
      <w:r>
        <w:t>перчатки,</w:t>
      </w:r>
      <w:r>
        <w:rPr>
          <w:spacing w:val="-3"/>
        </w:rPr>
        <w:t xml:space="preserve"> </w:t>
      </w:r>
      <w:r>
        <w:t>антисептики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т.д.)</w:t>
      </w:r>
    </w:p>
    <w:p w:rsidR="00BE036E" w:rsidRDefault="00E441B3">
      <w:pPr>
        <w:pStyle w:val="a3"/>
        <w:spacing w:before="33"/>
      </w:pPr>
      <w:r>
        <w:t>-Медицинская</w:t>
      </w:r>
      <w:r>
        <w:rPr>
          <w:spacing w:val="-4"/>
        </w:rPr>
        <w:t xml:space="preserve"> </w:t>
      </w:r>
      <w:r>
        <w:rPr>
          <w:spacing w:val="-2"/>
        </w:rPr>
        <w:t>сестра</w:t>
      </w:r>
    </w:p>
    <w:p w:rsidR="00BE036E" w:rsidRDefault="00E441B3">
      <w:pPr>
        <w:pStyle w:val="a3"/>
      </w:pPr>
      <w:r>
        <w:t>-Освещенность</w:t>
      </w:r>
      <w:r>
        <w:rPr>
          <w:spacing w:val="-5"/>
        </w:rPr>
        <w:t xml:space="preserve"> </w:t>
      </w:r>
      <w:r>
        <w:rPr>
          <w:spacing w:val="-2"/>
        </w:rPr>
        <w:t>классов</w:t>
      </w:r>
    </w:p>
    <w:p w:rsidR="00BE036E" w:rsidRDefault="00E441B3">
      <w:pPr>
        <w:pStyle w:val="a3"/>
        <w:spacing w:line="268" w:lineRule="auto"/>
        <w:ind w:left="1286" w:hanging="10"/>
      </w:pPr>
      <w:r>
        <w:t>-Ученическая</w:t>
      </w:r>
      <w:r>
        <w:rPr>
          <w:spacing w:val="40"/>
        </w:rPr>
        <w:t xml:space="preserve"> </w:t>
      </w:r>
      <w:r>
        <w:t>мебель,</w:t>
      </w:r>
      <w:r>
        <w:rPr>
          <w:spacing w:val="40"/>
        </w:rPr>
        <w:t xml:space="preserve"> </w:t>
      </w:r>
      <w:r>
        <w:t>мебель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оборудование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кабинетов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 санитарными нормами и требованиями</w:t>
      </w:r>
    </w:p>
    <w:p w:rsidR="00BE036E" w:rsidRDefault="00E441B3">
      <w:pPr>
        <w:pStyle w:val="a3"/>
        <w:spacing w:before="30"/>
      </w:pPr>
      <w:r>
        <w:t>-Показатель</w:t>
      </w:r>
      <w:r>
        <w:rPr>
          <w:spacing w:val="-5"/>
        </w:rPr>
        <w:t xml:space="preserve"> </w:t>
      </w:r>
      <w:r>
        <w:t>массовых инфекционных заболеваний</w:t>
      </w:r>
      <w:r>
        <w:rPr>
          <w:spacing w:val="-4"/>
        </w:rPr>
        <w:t xml:space="preserve"> </w:t>
      </w:r>
      <w:r>
        <w:t>за: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год;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года;</w:t>
      </w:r>
      <w:r>
        <w:rPr>
          <w:spacing w:val="-2"/>
        </w:rPr>
        <w:t xml:space="preserve"> </w:t>
      </w:r>
      <w:r>
        <w:t>3</w:t>
      </w:r>
      <w:r>
        <w:rPr>
          <w:spacing w:val="-4"/>
        </w:rPr>
        <w:t xml:space="preserve"> </w:t>
      </w:r>
      <w:r>
        <w:rPr>
          <w:spacing w:val="-2"/>
        </w:rPr>
        <w:t>года.</w:t>
      </w:r>
    </w:p>
    <w:p w:rsidR="00BE036E" w:rsidRDefault="00E441B3">
      <w:pPr>
        <w:pStyle w:val="1"/>
        <w:spacing w:before="62"/>
      </w:pPr>
      <w:r>
        <w:t>Показатели</w:t>
      </w:r>
      <w:r>
        <w:rPr>
          <w:spacing w:val="-8"/>
        </w:rPr>
        <w:t xml:space="preserve"> </w:t>
      </w:r>
      <w:r>
        <w:t>экологической</w:t>
      </w:r>
      <w:r>
        <w:rPr>
          <w:spacing w:val="-7"/>
        </w:rPr>
        <w:t xml:space="preserve"> </w:t>
      </w:r>
      <w:r>
        <w:rPr>
          <w:spacing w:val="-2"/>
        </w:rPr>
        <w:t>безопасности</w:t>
      </w:r>
    </w:p>
    <w:p w:rsidR="00BE036E" w:rsidRDefault="00E441B3">
      <w:pPr>
        <w:pStyle w:val="a3"/>
        <w:spacing w:before="51"/>
      </w:pPr>
      <w:r>
        <w:t>-Качество</w:t>
      </w:r>
      <w:r>
        <w:rPr>
          <w:spacing w:val="-2"/>
        </w:rPr>
        <w:t xml:space="preserve"> </w:t>
      </w:r>
      <w:r>
        <w:t>водопроводной</w:t>
      </w:r>
      <w:r>
        <w:rPr>
          <w:spacing w:val="-4"/>
        </w:rPr>
        <w:t xml:space="preserve"> </w:t>
      </w:r>
      <w:r>
        <w:t>воды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школе</w:t>
      </w:r>
    </w:p>
    <w:p w:rsidR="00BE036E" w:rsidRDefault="00E441B3">
      <w:pPr>
        <w:pStyle w:val="a3"/>
        <w:spacing w:before="39"/>
      </w:pPr>
      <w:r>
        <w:t>-Площадь</w:t>
      </w:r>
      <w:r>
        <w:rPr>
          <w:spacing w:val="-6"/>
        </w:rPr>
        <w:t xml:space="preserve"> </w:t>
      </w:r>
      <w:r>
        <w:t>озеленения</w:t>
      </w:r>
      <w:r>
        <w:rPr>
          <w:spacing w:val="-5"/>
        </w:rPr>
        <w:t xml:space="preserve"> </w:t>
      </w:r>
      <w:r>
        <w:t>пришкольной</w:t>
      </w:r>
      <w:r>
        <w:rPr>
          <w:spacing w:val="-6"/>
        </w:rPr>
        <w:t xml:space="preserve"> </w:t>
      </w:r>
      <w:r>
        <w:rPr>
          <w:spacing w:val="-2"/>
        </w:rPr>
        <w:t>территории</w:t>
      </w:r>
    </w:p>
    <w:p w:rsidR="00BE036E" w:rsidRDefault="00E441B3">
      <w:pPr>
        <w:pStyle w:val="a3"/>
        <w:spacing w:before="62"/>
      </w:pPr>
      <w:r>
        <w:t>-Наличие</w:t>
      </w:r>
      <w:r>
        <w:rPr>
          <w:spacing w:val="-9"/>
        </w:rPr>
        <w:t xml:space="preserve"> </w:t>
      </w:r>
      <w:r>
        <w:t>ионизаторов</w:t>
      </w:r>
      <w:r>
        <w:rPr>
          <w:spacing w:val="-7"/>
        </w:rPr>
        <w:t xml:space="preserve"> </w:t>
      </w:r>
      <w:r>
        <w:t>воздуха/</w:t>
      </w:r>
      <w:r>
        <w:rPr>
          <w:spacing w:val="-5"/>
        </w:rPr>
        <w:t xml:space="preserve"> </w:t>
      </w:r>
      <w:r>
        <w:rPr>
          <w:spacing w:val="-2"/>
        </w:rPr>
        <w:t>рециркуляторов</w:t>
      </w:r>
    </w:p>
    <w:p w:rsidR="00BE036E" w:rsidRDefault="00E441B3">
      <w:pPr>
        <w:pStyle w:val="a3"/>
        <w:spacing w:before="34"/>
      </w:pPr>
      <w:r>
        <w:t>-Средства</w:t>
      </w:r>
      <w:r>
        <w:rPr>
          <w:spacing w:val="-7"/>
        </w:rPr>
        <w:t xml:space="preserve"> </w:t>
      </w:r>
      <w:r>
        <w:t>индивидуальной</w:t>
      </w:r>
      <w:r>
        <w:rPr>
          <w:spacing w:val="-4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(маски,</w:t>
      </w:r>
      <w:r>
        <w:rPr>
          <w:spacing w:val="-4"/>
        </w:rPr>
        <w:t xml:space="preserve"> </w:t>
      </w:r>
      <w:r>
        <w:t>перчатки,</w:t>
      </w:r>
      <w:r>
        <w:rPr>
          <w:spacing w:val="-4"/>
        </w:rPr>
        <w:t xml:space="preserve"> </w:t>
      </w:r>
      <w:r>
        <w:t>антисептики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т.д.)</w:t>
      </w:r>
    </w:p>
    <w:p w:rsidR="00BE036E" w:rsidRDefault="00E441B3">
      <w:pPr>
        <w:pStyle w:val="1"/>
        <w:spacing w:before="65"/>
        <w:ind w:left="1337"/>
      </w:pPr>
      <w:r>
        <w:t>Показатели</w:t>
      </w:r>
      <w:r>
        <w:rPr>
          <w:spacing w:val="-8"/>
        </w:rPr>
        <w:t xml:space="preserve"> </w:t>
      </w:r>
      <w:r>
        <w:t>экономической</w:t>
      </w:r>
      <w:r>
        <w:rPr>
          <w:spacing w:val="-7"/>
        </w:rPr>
        <w:t xml:space="preserve"> </w:t>
      </w:r>
      <w:r>
        <w:rPr>
          <w:spacing w:val="-2"/>
        </w:rPr>
        <w:t>безопасности:</w:t>
      </w:r>
    </w:p>
    <w:p w:rsidR="00BE036E" w:rsidRDefault="00E441B3">
      <w:pPr>
        <w:pStyle w:val="a3"/>
        <w:spacing w:before="55"/>
      </w:pPr>
      <w:r>
        <w:t>-Эффективность</w:t>
      </w:r>
      <w:r>
        <w:rPr>
          <w:spacing w:val="-6"/>
        </w:rPr>
        <w:t xml:space="preserve"> </w:t>
      </w:r>
      <w:r>
        <w:t>целевого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rPr>
          <w:spacing w:val="-2"/>
        </w:rPr>
        <w:t>бюджета</w:t>
      </w:r>
    </w:p>
    <w:p w:rsidR="00BE036E" w:rsidRDefault="00E441B3">
      <w:pPr>
        <w:pStyle w:val="a3"/>
        <w:spacing w:before="33"/>
      </w:pPr>
      <w:r>
        <w:t>-Наличие</w:t>
      </w:r>
      <w:r>
        <w:rPr>
          <w:spacing w:val="-6"/>
        </w:rPr>
        <w:t xml:space="preserve"> </w:t>
      </w:r>
      <w:r>
        <w:t>спонсорской</w:t>
      </w:r>
      <w:r>
        <w:rPr>
          <w:spacing w:val="-4"/>
        </w:rPr>
        <w:t xml:space="preserve"> </w:t>
      </w:r>
      <w:r>
        <w:rPr>
          <w:spacing w:val="-2"/>
        </w:rPr>
        <w:t>помощи</w:t>
      </w:r>
    </w:p>
    <w:p w:rsidR="00BE036E" w:rsidRDefault="00E441B3">
      <w:pPr>
        <w:pStyle w:val="a3"/>
      </w:pPr>
      <w:r>
        <w:t>-Показатели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школе</w:t>
      </w:r>
    </w:p>
    <w:p w:rsidR="00BE036E" w:rsidRDefault="00E441B3">
      <w:pPr>
        <w:pStyle w:val="a3"/>
        <w:spacing w:before="34"/>
      </w:pPr>
      <w:r>
        <w:t>-Бесплатный</w:t>
      </w:r>
      <w:r>
        <w:rPr>
          <w:spacing w:val="-7"/>
        </w:rPr>
        <w:t xml:space="preserve"> </w:t>
      </w:r>
      <w:r>
        <w:t>доступ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информационным</w:t>
      </w:r>
      <w:r>
        <w:rPr>
          <w:spacing w:val="-7"/>
        </w:rPr>
        <w:t xml:space="preserve"> </w:t>
      </w:r>
      <w:r>
        <w:t>ресурсам,</w:t>
      </w:r>
      <w:r>
        <w:rPr>
          <w:spacing w:val="-4"/>
        </w:rPr>
        <w:t xml:space="preserve"> </w:t>
      </w:r>
      <w:r>
        <w:rPr>
          <w:spacing w:val="-2"/>
        </w:rPr>
        <w:t>Интернету</w:t>
      </w:r>
    </w:p>
    <w:p w:rsidR="00BE036E" w:rsidRDefault="00E441B3">
      <w:pPr>
        <w:pStyle w:val="a3"/>
      </w:pPr>
      <w:r>
        <w:t>-Библиотека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медиотеки</w:t>
      </w:r>
      <w:r>
        <w:rPr>
          <w:spacing w:val="-4"/>
        </w:rPr>
        <w:t xml:space="preserve"> </w:t>
      </w:r>
      <w:r>
        <w:t>(учебной</w:t>
      </w:r>
      <w:r>
        <w:rPr>
          <w:spacing w:val="-4"/>
        </w:rPr>
        <w:t xml:space="preserve"> </w:t>
      </w:r>
      <w:r>
        <w:rPr>
          <w:spacing w:val="-2"/>
        </w:rPr>
        <w:t>литературы);</w:t>
      </w:r>
    </w:p>
    <w:p w:rsidR="00BE036E" w:rsidRDefault="00E441B3">
      <w:pPr>
        <w:pStyle w:val="a3"/>
        <w:spacing w:line="273" w:lineRule="auto"/>
        <w:ind w:left="1286" w:right="416" w:hanging="10"/>
        <w:jc w:val="both"/>
      </w:pPr>
      <w:r>
        <w:t xml:space="preserve">-ЦОР (цифровые образовательные ресурсы); в том числе и получение учебников от государства. Учебники должны содержать точную и достаточно современную </w:t>
      </w:r>
      <w:r>
        <w:rPr>
          <w:spacing w:val="-2"/>
        </w:rPr>
        <w:t>информацию</w:t>
      </w:r>
    </w:p>
    <w:p w:rsidR="00BE036E" w:rsidRDefault="00E441B3">
      <w:pPr>
        <w:pStyle w:val="a3"/>
        <w:spacing w:before="29" w:line="268" w:lineRule="auto"/>
        <w:ind w:left="1286" w:right="420" w:hanging="10"/>
        <w:jc w:val="both"/>
      </w:pPr>
      <w:r>
        <w:t>-Создание и распространение средств массовой информации учащимися и педагогическими работниками</w:t>
      </w:r>
    </w:p>
    <w:p w:rsidR="00BE036E" w:rsidRDefault="00E441B3">
      <w:pPr>
        <w:pStyle w:val="a3"/>
        <w:spacing w:before="30" w:line="268" w:lineRule="auto"/>
        <w:ind w:left="1286" w:right="421" w:hanging="10"/>
        <w:jc w:val="both"/>
      </w:pPr>
      <w:r>
        <w:t>-Создание различных общественных объединений, если они не противоречат соответствующему закону (наличие Устава)</w:t>
      </w:r>
    </w:p>
    <w:p w:rsidR="00BE036E" w:rsidRDefault="00E441B3">
      <w:pPr>
        <w:pStyle w:val="a3"/>
        <w:spacing w:before="32"/>
        <w:jc w:val="both"/>
      </w:pPr>
      <w:r>
        <w:t>-Информирование</w:t>
      </w:r>
      <w:r>
        <w:rPr>
          <w:spacing w:val="-8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собраниях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психологической</w:t>
      </w:r>
      <w:r>
        <w:rPr>
          <w:spacing w:val="-4"/>
        </w:rPr>
        <w:t xml:space="preserve"> </w:t>
      </w:r>
      <w:r>
        <w:t>защите</w:t>
      </w:r>
      <w:r>
        <w:rPr>
          <w:spacing w:val="-4"/>
        </w:rPr>
        <w:t xml:space="preserve"> </w:t>
      </w:r>
      <w:r>
        <w:rPr>
          <w:spacing w:val="-2"/>
        </w:rPr>
        <w:t>детей</w:t>
      </w:r>
    </w:p>
    <w:p w:rsidR="00BE036E" w:rsidRDefault="00E441B3">
      <w:pPr>
        <w:pStyle w:val="a3"/>
        <w:spacing w:before="62"/>
        <w:jc w:val="both"/>
      </w:pPr>
      <w:r>
        <w:t>-Блокировка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сайтов</w:t>
      </w:r>
      <w:r>
        <w:rPr>
          <w:spacing w:val="-2"/>
        </w:rPr>
        <w:t xml:space="preserve"> </w:t>
      </w:r>
      <w:r>
        <w:t>экстремистского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порнографического</w:t>
      </w:r>
      <w:r>
        <w:rPr>
          <w:spacing w:val="-1"/>
        </w:rPr>
        <w:t xml:space="preserve"> </w:t>
      </w:r>
      <w:r>
        <w:rPr>
          <w:spacing w:val="-2"/>
        </w:rPr>
        <w:t>содержания</w:t>
      </w:r>
    </w:p>
    <w:p w:rsidR="00BE036E" w:rsidRDefault="00E441B3">
      <w:pPr>
        <w:pStyle w:val="a3"/>
        <w:spacing w:line="276" w:lineRule="auto"/>
        <w:ind w:left="1286" w:right="418" w:hanging="10"/>
        <w:jc w:val="both"/>
        <w:rPr>
          <w:b/>
        </w:rPr>
      </w:pPr>
      <w:r>
        <w:t xml:space="preserve">-Наличие мониторинга/контроля за литературой в школьной библиотеке на отсутствие материалов экстремисткой, порнографической и другой противозаконной информации </w:t>
      </w:r>
      <w:r>
        <w:rPr>
          <w:b/>
        </w:rPr>
        <w:t>Показатели информационной безопасности:</w:t>
      </w:r>
    </w:p>
    <w:p w:rsidR="00BE036E" w:rsidRDefault="00E441B3">
      <w:pPr>
        <w:pStyle w:val="a3"/>
        <w:spacing w:before="21"/>
      </w:pPr>
      <w:r>
        <w:t>-Реализация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rPr>
          <w:spacing w:val="-2"/>
        </w:rPr>
        <w:t>информатизации</w:t>
      </w:r>
    </w:p>
    <w:p w:rsidR="00BE036E" w:rsidRDefault="00E441B3">
      <w:pPr>
        <w:pStyle w:val="a3"/>
      </w:pPr>
      <w:r>
        <w:t>-Наличие</w:t>
      </w:r>
      <w:r>
        <w:rPr>
          <w:spacing w:val="-7"/>
        </w:rPr>
        <w:t xml:space="preserve"> </w:t>
      </w:r>
      <w:r>
        <w:t>Политики</w:t>
      </w:r>
      <w:r>
        <w:rPr>
          <w:spacing w:val="-4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школе</w:t>
      </w:r>
    </w:p>
    <w:p w:rsidR="00BE036E" w:rsidRDefault="00E441B3">
      <w:pPr>
        <w:pStyle w:val="a3"/>
        <w:spacing w:before="33"/>
      </w:pPr>
      <w:r>
        <w:t>-Контроль</w:t>
      </w:r>
      <w:r>
        <w:rPr>
          <w:spacing w:val="-6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выходом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Интернет</w:t>
      </w:r>
      <w:r>
        <w:rPr>
          <w:spacing w:val="-2"/>
        </w:rPr>
        <w:t xml:space="preserve"> </w:t>
      </w:r>
      <w:r>
        <w:t>несовершеннолетних</w:t>
      </w:r>
      <w:r>
        <w:rPr>
          <w:spacing w:val="3"/>
        </w:rPr>
        <w:t xml:space="preserve"> </w:t>
      </w:r>
      <w:r>
        <w:rPr>
          <w:spacing w:val="-2"/>
        </w:rPr>
        <w:t>учащихся</w:t>
      </w:r>
    </w:p>
    <w:p w:rsidR="00BE036E" w:rsidRDefault="00E441B3">
      <w:pPr>
        <w:pStyle w:val="a3"/>
        <w:spacing w:before="39"/>
      </w:pPr>
      <w:r>
        <w:t>-Просвещение</w:t>
      </w:r>
      <w:r>
        <w:rPr>
          <w:spacing w:val="-8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отношений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rPr>
          <w:spacing w:val="-2"/>
        </w:rPr>
        <w:t>безопасности</w:t>
      </w:r>
    </w:p>
    <w:p w:rsidR="00BE036E" w:rsidRDefault="00BE036E">
      <w:pPr>
        <w:pStyle w:val="a3"/>
        <w:sectPr w:rsidR="00BE036E">
          <w:pgSz w:w="11910" w:h="16840"/>
          <w:pgMar w:top="340" w:right="425" w:bottom="280" w:left="425" w:header="720" w:footer="720" w:gutter="0"/>
          <w:cols w:space="720"/>
        </w:sectPr>
      </w:pPr>
    </w:p>
    <w:p w:rsidR="00BE036E" w:rsidRDefault="00E441B3">
      <w:pPr>
        <w:pStyle w:val="a3"/>
        <w:spacing w:before="60"/>
      </w:pPr>
      <w:r>
        <w:t>-Блокировка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сайтов</w:t>
      </w:r>
      <w:r>
        <w:rPr>
          <w:spacing w:val="-2"/>
        </w:rPr>
        <w:t xml:space="preserve"> </w:t>
      </w:r>
      <w:r>
        <w:t>экстремистского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порнографического</w:t>
      </w:r>
      <w:r>
        <w:rPr>
          <w:spacing w:val="-1"/>
        </w:rPr>
        <w:t xml:space="preserve"> </w:t>
      </w:r>
      <w:r>
        <w:rPr>
          <w:spacing w:val="-2"/>
        </w:rPr>
        <w:t>содержания</w:t>
      </w:r>
    </w:p>
    <w:p w:rsidR="00BE036E" w:rsidRDefault="00E441B3">
      <w:pPr>
        <w:pStyle w:val="a3"/>
        <w:spacing w:before="34" w:line="266" w:lineRule="auto"/>
        <w:ind w:left="1286" w:hanging="10"/>
      </w:pPr>
      <w:r>
        <w:t>-Наличие</w:t>
      </w:r>
      <w:r>
        <w:rPr>
          <w:spacing w:val="40"/>
        </w:rPr>
        <w:t xml:space="preserve"> </w:t>
      </w:r>
      <w:r>
        <w:t>мониторинга/контроля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литературой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школьной</w:t>
      </w:r>
      <w:r>
        <w:rPr>
          <w:spacing w:val="40"/>
        </w:rPr>
        <w:t xml:space="preserve"> </w:t>
      </w:r>
      <w:r>
        <w:t>библиотеке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отсутствие материалов экстремисткой, порнографической и другой противозаконной информации</w:t>
      </w:r>
    </w:p>
    <w:p w:rsidR="00BE036E" w:rsidRDefault="00E441B3">
      <w:pPr>
        <w:pStyle w:val="a3"/>
        <w:spacing w:before="7" w:line="273" w:lineRule="auto"/>
        <w:ind w:left="1286" w:right="473" w:hanging="10"/>
      </w:pPr>
      <w:r>
        <w:t>-Реализация Кодекса добросовестных практик/ Кодекса этической деятельности (работы)</w:t>
      </w:r>
      <w:r>
        <w:rPr>
          <w:spacing w:val="80"/>
        </w:rPr>
        <w:t xml:space="preserve"> </w:t>
      </w:r>
      <w:r>
        <w:t>в сети Интернет (соглашение между Роскомнадзором и школой)</w:t>
      </w:r>
    </w:p>
    <w:p w:rsidR="00BE036E" w:rsidRDefault="00E441B3">
      <w:pPr>
        <w:pStyle w:val="1"/>
        <w:spacing w:before="31"/>
      </w:pPr>
      <w:r>
        <w:t>Показатели</w:t>
      </w:r>
      <w:r>
        <w:rPr>
          <w:spacing w:val="-10"/>
        </w:rPr>
        <w:t xml:space="preserve"> </w:t>
      </w:r>
      <w:r>
        <w:t>психологической</w:t>
      </w:r>
      <w:r>
        <w:rPr>
          <w:spacing w:val="-8"/>
        </w:rPr>
        <w:t xml:space="preserve"> </w:t>
      </w:r>
      <w:r>
        <w:rPr>
          <w:spacing w:val="-2"/>
        </w:rPr>
        <w:t>безопасности:</w:t>
      </w:r>
    </w:p>
    <w:p w:rsidR="00BE036E" w:rsidRDefault="00E441B3">
      <w:pPr>
        <w:pStyle w:val="a3"/>
        <w:spacing w:before="60"/>
      </w:pPr>
      <w:r>
        <w:t>-Наличие</w:t>
      </w:r>
      <w:r>
        <w:rPr>
          <w:spacing w:val="-5"/>
        </w:rPr>
        <w:t xml:space="preserve"> </w:t>
      </w:r>
      <w:r>
        <w:rPr>
          <w:spacing w:val="-2"/>
        </w:rPr>
        <w:t>психолога</w:t>
      </w:r>
    </w:p>
    <w:p w:rsidR="00BE036E" w:rsidRDefault="00E441B3">
      <w:pPr>
        <w:pStyle w:val="a3"/>
        <w:spacing w:before="33"/>
      </w:pPr>
      <w:r>
        <w:t>-Отсутствие</w:t>
      </w:r>
      <w:r>
        <w:rPr>
          <w:spacing w:val="-7"/>
        </w:rPr>
        <w:t xml:space="preserve"> </w:t>
      </w:r>
      <w:r>
        <w:t>антагонистических</w:t>
      </w:r>
      <w:r>
        <w:rPr>
          <w:spacing w:val="-3"/>
        </w:rPr>
        <w:t xml:space="preserve"> </w:t>
      </w:r>
      <w:r>
        <w:t>групп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группировок</w:t>
      </w:r>
    </w:p>
    <w:p w:rsidR="00BE036E" w:rsidRDefault="00E441B3">
      <w:pPr>
        <w:pStyle w:val="a3"/>
      </w:pPr>
      <w:r>
        <w:t>-Взаимопонимание</w:t>
      </w:r>
      <w:r>
        <w:rPr>
          <w:spacing w:val="-5"/>
        </w:rPr>
        <w:t xml:space="preserve"> </w:t>
      </w:r>
      <w:r>
        <w:t>учителей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учащихся</w:t>
      </w:r>
    </w:p>
    <w:p w:rsidR="00BE036E" w:rsidRDefault="00E441B3">
      <w:pPr>
        <w:pStyle w:val="a3"/>
      </w:pPr>
      <w:r>
        <w:t>-Возможность</w:t>
      </w:r>
      <w:r>
        <w:rPr>
          <w:spacing w:val="-5"/>
        </w:rPr>
        <w:t xml:space="preserve"> </w:t>
      </w:r>
      <w:r>
        <w:t>выбора</w:t>
      </w:r>
      <w:r>
        <w:rPr>
          <w:spacing w:val="-5"/>
        </w:rPr>
        <w:t xml:space="preserve"> </w:t>
      </w:r>
      <w:r>
        <w:t>ИОМ</w:t>
      </w:r>
      <w:r>
        <w:rPr>
          <w:spacing w:val="-5"/>
        </w:rPr>
        <w:t xml:space="preserve"> </w:t>
      </w:r>
      <w:r>
        <w:t>(индивидуальный</w:t>
      </w:r>
      <w:r>
        <w:rPr>
          <w:spacing w:val="-6"/>
        </w:rPr>
        <w:t xml:space="preserve"> </w:t>
      </w:r>
      <w:r>
        <w:t>образовательный</w:t>
      </w:r>
      <w:r>
        <w:rPr>
          <w:spacing w:val="-5"/>
        </w:rPr>
        <w:t xml:space="preserve"> </w:t>
      </w:r>
      <w:r>
        <w:rPr>
          <w:spacing w:val="-2"/>
        </w:rPr>
        <w:t>маршрут)</w:t>
      </w:r>
    </w:p>
    <w:p w:rsidR="00BE036E" w:rsidRDefault="00E441B3">
      <w:pPr>
        <w:pStyle w:val="a3"/>
        <w:spacing w:before="34"/>
      </w:pPr>
      <w:r>
        <w:t>-Стимулирующие</w:t>
      </w:r>
      <w:r>
        <w:rPr>
          <w:spacing w:val="-11"/>
        </w:rPr>
        <w:t xml:space="preserve"> </w:t>
      </w:r>
      <w:r>
        <w:rPr>
          <w:spacing w:val="-2"/>
        </w:rPr>
        <w:t>выплаты</w:t>
      </w:r>
    </w:p>
    <w:p w:rsidR="00BE036E" w:rsidRDefault="00E441B3">
      <w:pPr>
        <w:pStyle w:val="a3"/>
      </w:pPr>
      <w:r>
        <w:t>-Наличие</w:t>
      </w:r>
      <w:r>
        <w:rPr>
          <w:spacing w:val="-4"/>
        </w:rPr>
        <w:t xml:space="preserve"> </w:t>
      </w:r>
      <w:r>
        <w:t>кружков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секций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rPr>
          <w:spacing w:val="-2"/>
        </w:rPr>
        <w:t>школе</w:t>
      </w:r>
    </w:p>
    <w:p w:rsidR="00BE036E" w:rsidRDefault="00E441B3">
      <w:pPr>
        <w:pStyle w:val="a3"/>
        <w:spacing w:before="34"/>
      </w:pPr>
      <w:r>
        <w:t>-Посещаемость</w:t>
      </w:r>
      <w:r>
        <w:rPr>
          <w:spacing w:val="-5"/>
        </w:rPr>
        <w:t xml:space="preserve"> </w:t>
      </w:r>
      <w:r>
        <w:t>кружков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школе</w:t>
      </w:r>
    </w:p>
    <w:p w:rsidR="00BE036E" w:rsidRDefault="00E441B3">
      <w:pPr>
        <w:pStyle w:val="a3"/>
        <w:tabs>
          <w:tab w:val="left" w:pos="3332"/>
          <w:tab w:val="left" w:pos="4491"/>
          <w:tab w:val="left" w:pos="5529"/>
          <w:tab w:val="left" w:pos="7244"/>
          <w:tab w:val="left" w:pos="8806"/>
          <w:tab w:val="left" w:pos="10305"/>
        </w:tabs>
        <w:spacing w:line="266" w:lineRule="auto"/>
        <w:ind w:left="1286" w:right="415" w:hanging="10"/>
      </w:pPr>
      <w:r>
        <w:rPr>
          <w:spacing w:val="-2"/>
        </w:rPr>
        <w:t>-Обустроенность</w:t>
      </w:r>
      <w:r>
        <w:tab/>
      </w:r>
      <w:r>
        <w:rPr>
          <w:spacing w:val="-2"/>
        </w:rPr>
        <w:t>классов:</w:t>
      </w:r>
      <w:r>
        <w:tab/>
      </w:r>
      <w:r>
        <w:rPr>
          <w:spacing w:val="-2"/>
        </w:rPr>
        <w:t>ремонт</w:t>
      </w:r>
      <w:r>
        <w:tab/>
      </w:r>
      <w:r>
        <w:rPr>
          <w:spacing w:val="-2"/>
        </w:rPr>
        <w:t>(эстетическое</w:t>
      </w:r>
      <w:r>
        <w:tab/>
      </w:r>
      <w:r>
        <w:rPr>
          <w:spacing w:val="-2"/>
        </w:rPr>
        <w:t>оформление</w:t>
      </w:r>
      <w:r>
        <w:tab/>
      </w:r>
      <w:r>
        <w:rPr>
          <w:spacing w:val="-2"/>
        </w:rPr>
        <w:t>кабинетов);</w:t>
      </w:r>
      <w:r>
        <w:tab/>
      </w:r>
      <w:r>
        <w:rPr>
          <w:spacing w:val="-6"/>
        </w:rPr>
        <w:t xml:space="preserve">ПК </w:t>
      </w:r>
      <w:r>
        <w:t>(персональный компьютер); ИАД (интерактивная доска)</w:t>
      </w:r>
    </w:p>
    <w:p w:rsidR="00BE036E" w:rsidRDefault="00E441B3">
      <w:pPr>
        <w:pStyle w:val="a3"/>
      </w:pPr>
      <w:r>
        <w:t>-Расположение</w:t>
      </w:r>
      <w:r>
        <w:rPr>
          <w:spacing w:val="-6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«зеленой»</w:t>
      </w:r>
      <w:r>
        <w:rPr>
          <w:spacing w:val="-10"/>
        </w:rPr>
        <w:t xml:space="preserve"> </w:t>
      </w:r>
      <w:r>
        <w:t>зоне:</w:t>
      </w:r>
      <w:r>
        <w:rPr>
          <w:spacing w:val="-3"/>
        </w:rPr>
        <w:t xml:space="preserve"> </w:t>
      </w:r>
      <w:r>
        <w:t>озеленение;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пришкольном</w:t>
      </w:r>
      <w:r>
        <w:rPr>
          <w:spacing w:val="-3"/>
        </w:rPr>
        <w:t xml:space="preserve"> </w:t>
      </w:r>
      <w:r>
        <w:rPr>
          <w:spacing w:val="-2"/>
        </w:rPr>
        <w:t>участке;</w:t>
      </w:r>
    </w:p>
    <w:p w:rsidR="00BE036E" w:rsidRDefault="00E441B3">
      <w:pPr>
        <w:pStyle w:val="a3"/>
        <w:spacing w:before="33"/>
      </w:pPr>
      <w:r>
        <w:t>-Освещенность</w:t>
      </w:r>
      <w:r>
        <w:rPr>
          <w:spacing w:val="-1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периметру</w:t>
      </w:r>
      <w:r>
        <w:rPr>
          <w:spacing w:val="-10"/>
        </w:rPr>
        <w:t xml:space="preserve"> </w:t>
      </w:r>
      <w:r>
        <w:t>здания</w:t>
      </w:r>
      <w:r>
        <w:rPr>
          <w:spacing w:val="-1"/>
        </w:rPr>
        <w:t xml:space="preserve"> </w:t>
      </w:r>
      <w:r>
        <w:rPr>
          <w:spacing w:val="-2"/>
        </w:rPr>
        <w:t>(лкс)</w:t>
      </w:r>
    </w:p>
    <w:p w:rsidR="00BE036E" w:rsidRDefault="00E441B3">
      <w:pPr>
        <w:pStyle w:val="a3"/>
      </w:pPr>
      <w:r>
        <w:t>-Тренировочные</w:t>
      </w:r>
      <w:r>
        <w:rPr>
          <w:spacing w:val="-4"/>
        </w:rPr>
        <w:t xml:space="preserve"> </w:t>
      </w:r>
      <w:r>
        <w:t>эвакуации: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четверть</w:t>
      </w:r>
    </w:p>
    <w:p w:rsidR="00BE036E" w:rsidRDefault="00E441B3">
      <w:pPr>
        <w:pStyle w:val="a3"/>
        <w:spacing w:before="71"/>
        <w:ind w:left="1337"/>
      </w:pPr>
      <w:r>
        <w:rPr>
          <w:rFonts w:ascii="Segoe UI Symbol" w:hAnsi="Segoe UI Symbol"/>
        </w:rPr>
        <w:t>-</w:t>
      </w:r>
      <w:r>
        <w:t>Наличие</w:t>
      </w:r>
      <w:r>
        <w:rPr>
          <w:spacing w:val="-6"/>
        </w:rPr>
        <w:t xml:space="preserve"> </w:t>
      </w:r>
      <w:r>
        <w:t>комнаты</w:t>
      </w:r>
      <w:r>
        <w:rPr>
          <w:spacing w:val="-5"/>
        </w:rPr>
        <w:t xml:space="preserve"> </w:t>
      </w:r>
      <w:r>
        <w:t>психологической</w:t>
      </w:r>
      <w:r>
        <w:rPr>
          <w:spacing w:val="-5"/>
        </w:rPr>
        <w:t xml:space="preserve"> </w:t>
      </w:r>
      <w:r>
        <w:rPr>
          <w:spacing w:val="-2"/>
        </w:rPr>
        <w:t>разгрузки</w:t>
      </w:r>
    </w:p>
    <w:p w:rsidR="00BE036E" w:rsidRDefault="00E441B3">
      <w:pPr>
        <w:pStyle w:val="1"/>
        <w:spacing w:before="64"/>
        <w:rPr>
          <w:b w:val="0"/>
        </w:rPr>
      </w:pPr>
      <w:r>
        <w:t>Показатели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rPr>
          <w:spacing w:val="-2"/>
        </w:rPr>
        <w:t>безопасности</w:t>
      </w:r>
      <w:r>
        <w:rPr>
          <w:b w:val="0"/>
          <w:spacing w:val="-2"/>
        </w:rPr>
        <w:t>:</w:t>
      </w:r>
    </w:p>
    <w:p w:rsidR="00BE036E" w:rsidRDefault="00E441B3">
      <w:pPr>
        <w:pStyle w:val="a3"/>
        <w:tabs>
          <w:tab w:val="left" w:pos="2985"/>
          <w:tab w:val="left" w:pos="3934"/>
          <w:tab w:val="left" w:pos="5047"/>
          <w:tab w:val="left" w:pos="6280"/>
          <w:tab w:val="left" w:pos="6997"/>
          <w:tab w:val="left" w:pos="8959"/>
          <w:tab w:val="left" w:pos="10490"/>
        </w:tabs>
        <w:spacing w:before="73" w:line="271" w:lineRule="auto"/>
        <w:ind w:left="1286" w:right="257" w:hanging="10"/>
      </w:pPr>
      <w:r>
        <w:rPr>
          <w:spacing w:val="-2"/>
        </w:rPr>
        <w:t>-Соответствие</w:t>
      </w:r>
      <w:r>
        <w:tab/>
      </w:r>
      <w:r>
        <w:rPr>
          <w:spacing w:val="-2"/>
        </w:rPr>
        <w:t>уровня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>программ</w:t>
      </w:r>
      <w:r>
        <w:tab/>
      </w:r>
      <w:r>
        <w:rPr>
          <w:spacing w:val="-4"/>
        </w:rPr>
        <w:t>виду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организации</w:t>
      </w:r>
      <w:r>
        <w:tab/>
      </w:r>
      <w:r>
        <w:rPr>
          <w:noProof/>
          <w:position w:val="-5"/>
          <w:lang w:eastAsia="ru-RU"/>
        </w:rPr>
        <w:drawing>
          <wp:inline distT="0" distB="0" distL="0" distR="0">
            <wp:extent cx="194945" cy="202565"/>
            <wp:effectExtent l="0" t="0" r="0" b="0"/>
            <wp:docPr id="47" name="Imag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2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</w:rPr>
        <w:t xml:space="preserve"> </w:t>
      </w:r>
      <w:r>
        <w:t>Соответствие</w:t>
      </w:r>
      <w:r>
        <w:rPr>
          <w:spacing w:val="40"/>
        </w:rPr>
        <w:t xml:space="preserve"> </w:t>
      </w:r>
      <w:r>
        <w:t>ООП</w:t>
      </w:r>
      <w:r>
        <w:rPr>
          <w:spacing w:val="40"/>
        </w:rPr>
        <w:t xml:space="preserve"> </w:t>
      </w:r>
      <w:r>
        <w:t>НОО,</w:t>
      </w:r>
      <w:r>
        <w:rPr>
          <w:spacing w:val="40"/>
        </w:rPr>
        <w:t xml:space="preserve"> </w:t>
      </w:r>
      <w:r>
        <w:t>ООП</w:t>
      </w:r>
      <w:r>
        <w:rPr>
          <w:spacing w:val="40"/>
        </w:rPr>
        <w:t xml:space="preserve"> </w:t>
      </w:r>
      <w:r>
        <w:t>ООО,</w:t>
      </w:r>
      <w:r>
        <w:rPr>
          <w:spacing w:val="40"/>
        </w:rPr>
        <w:t xml:space="preserve"> </w:t>
      </w:r>
      <w:r>
        <w:t>федеральным</w:t>
      </w:r>
      <w:r>
        <w:rPr>
          <w:spacing w:val="40"/>
        </w:rPr>
        <w:t xml:space="preserve"> </w:t>
      </w:r>
      <w:r>
        <w:t>государственным</w:t>
      </w:r>
      <w:r>
        <w:rPr>
          <w:spacing w:val="40"/>
        </w:rPr>
        <w:t xml:space="preserve"> </w:t>
      </w:r>
      <w:r>
        <w:t xml:space="preserve">образовательным </w:t>
      </w:r>
      <w:r>
        <w:rPr>
          <w:spacing w:val="-2"/>
        </w:rPr>
        <w:t>стандартам</w:t>
      </w:r>
    </w:p>
    <w:p w:rsidR="00BE036E" w:rsidRDefault="00E441B3">
      <w:pPr>
        <w:pStyle w:val="a3"/>
        <w:spacing w:before="30"/>
      </w:pPr>
      <w:r>
        <w:t>-Соответствие</w:t>
      </w:r>
      <w:r>
        <w:rPr>
          <w:spacing w:val="-7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программ</w:t>
      </w:r>
      <w:r>
        <w:rPr>
          <w:spacing w:val="-4"/>
        </w:rPr>
        <w:t xml:space="preserve"> ФГОС</w:t>
      </w:r>
    </w:p>
    <w:p w:rsidR="00BE036E" w:rsidRDefault="00E441B3">
      <w:pPr>
        <w:pStyle w:val="a3"/>
        <w:spacing w:before="34" w:line="268" w:lineRule="auto"/>
        <w:ind w:left="1286" w:hanging="10"/>
      </w:pPr>
      <w:r>
        <w:t>-Соответствие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пособий</w:t>
      </w:r>
      <w:r>
        <w:rPr>
          <w:spacing w:val="40"/>
        </w:rPr>
        <w:t xml:space="preserve"> </w:t>
      </w:r>
      <w:r>
        <w:t>реализуемым</w:t>
      </w:r>
      <w:r>
        <w:rPr>
          <w:spacing w:val="40"/>
        </w:rPr>
        <w:t xml:space="preserve"> </w:t>
      </w:r>
      <w:r>
        <w:t>учебным</w:t>
      </w:r>
      <w:r>
        <w:rPr>
          <w:spacing w:val="40"/>
        </w:rPr>
        <w:t xml:space="preserve"> </w:t>
      </w:r>
      <w:r>
        <w:t>программам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федеральному</w:t>
      </w:r>
      <w:r>
        <w:rPr>
          <w:spacing w:val="80"/>
          <w:w w:val="150"/>
        </w:rPr>
        <w:t xml:space="preserve"> </w:t>
      </w:r>
      <w:r>
        <w:t>перечню учебников</w:t>
      </w:r>
    </w:p>
    <w:p w:rsidR="00BE036E" w:rsidRDefault="00E441B3">
      <w:pPr>
        <w:pStyle w:val="a3"/>
        <w:spacing w:before="29"/>
      </w:pPr>
      <w:r>
        <w:t>-Соблюдена</w:t>
      </w:r>
      <w:r>
        <w:rPr>
          <w:spacing w:val="-7"/>
        </w:rPr>
        <w:t xml:space="preserve"> </w:t>
      </w:r>
      <w:r>
        <w:t>преемственность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распределении</w:t>
      </w:r>
      <w:r>
        <w:rPr>
          <w:spacing w:val="-4"/>
        </w:rPr>
        <w:t xml:space="preserve"> </w:t>
      </w:r>
      <w:r>
        <w:t>нагрузки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классам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ступеням</w:t>
      </w:r>
      <w:r>
        <w:rPr>
          <w:spacing w:val="-4"/>
        </w:rPr>
        <w:t xml:space="preserve"> </w:t>
      </w:r>
      <w:r>
        <w:rPr>
          <w:spacing w:val="-2"/>
        </w:rPr>
        <w:t>обучения</w:t>
      </w:r>
    </w:p>
    <w:p w:rsidR="00BE036E" w:rsidRDefault="00E441B3">
      <w:pPr>
        <w:pStyle w:val="a3"/>
        <w:spacing w:before="68" w:line="266" w:lineRule="auto"/>
        <w:ind w:left="1286" w:hanging="10"/>
      </w:pPr>
      <w:r>
        <w:t>-Описание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пояснительной</w:t>
      </w:r>
      <w:r>
        <w:rPr>
          <w:spacing w:val="36"/>
        </w:rPr>
        <w:t xml:space="preserve"> </w:t>
      </w:r>
      <w:r>
        <w:t>записке</w:t>
      </w:r>
      <w:r>
        <w:rPr>
          <w:spacing w:val="37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скорректированной</w:t>
      </w:r>
      <w:r>
        <w:rPr>
          <w:spacing w:val="40"/>
        </w:rPr>
        <w:t xml:space="preserve"> </w:t>
      </w:r>
      <w:r>
        <w:t>учебной</w:t>
      </w:r>
      <w:r>
        <w:rPr>
          <w:spacing w:val="38"/>
        </w:rPr>
        <w:t xml:space="preserve"> </w:t>
      </w:r>
      <w:r>
        <w:t>программе</w:t>
      </w:r>
      <w:r>
        <w:rPr>
          <w:spacing w:val="39"/>
        </w:rPr>
        <w:t xml:space="preserve"> </w:t>
      </w:r>
      <w:r>
        <w:t>способов достижения учащимися соответствующего уровня образованности</w:t>
      </w:r>
    </w:p>
    <w:p w:rsidR="00BE036E" w:rsidRDefault="00E441B3">
      <w:pPr>
        <w:pStyle w:val="a3"/>
        <w:spacing w:before="35" w:line="268" w:lineRule="auto"/>
        <w:ind w:left="1286" w:hanging="10"/>
      </w:pPr>
      <w:r>
        <w:t>-Наличие разноуровневых дидактических материалов, позволяющих дифференцировать и индивидуализировать образовательный процесс</w:t>
      </w:r>
    </w:p>
    <w:p w:rsidR="00BE036E" w:rsidRDefault="00E441B3">
      <w:pPr>
        <w:pStyle w:val="a3"/>
        <w:tabs>
          <w:tab w:val="left" w:pos="3159"/>
          <w:tab w:val="left" w:pos="3915"/>
          <w:tab w:val="left" w:pos="4680"/>
          <w:tab w:val="left" w:pos="6131"/>
          <w:tab w:val="left" w:pos="7759"/>
          <w:tab w:val="left" w:pos="10019"/>
        </w:tabs>
        <w:spacing w:before="30" w:line="268" w:lineRule="auto"/>
        <w:ind w:left="1286" w:right="418" w:hanging="10"/>
      </w:pPr>
      <w:r>
        <w:rPr>
          <w:spacing w:val="-2"/>
        </w:rPr>
        <w:t>-Оптимальность</w:t>
      </w:r>
      <w:r>
        <w:tab/>
      </w:r>
      <w:r>
        <w:rPr>
          <w:spacing w:val="-4"/>
        </w:rPr>
        <w:t>форм</w:t>
      </w:r>
      <w:r>
        <w:tab/>
      </w:r>
      <w:r>
        <w:rPr>
          <w:spacing w:val="-4"/>
        </w:rPr>
        <w:t>учета</w:t>
      </w:r>
      <w:r>
        <w:tab/>
      </w:r>
      <w:r>
        <w:rPr>
          <w:spacing w:val="-2"/>
        </w:rPr>
        <w:t>достижений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2"/>
        </w:rPr>
        <w:t>сформулированным</w:t>
      </w:r>
      <w:r>
        <w:tab/>
      </w:r>
      <w:r>
        <w:rPr>
          <w:spacing w:val="-2"/>
        </w:rPr>
        <w:t xml:space="preserve">целям </w:t>
      </w:r>
      <w:r>
        <w:t>образовательных программ</w:t>
      </w:r>
    </w:p>
    <w:p w:rsidR="00BE036E" w:rsidRDefault="00E441B3">
      <w:pPr>
        <w:pStyle w:val="a3"/>
        <w:spacing w:before="30" w:line="266" w:lineRule="auto"/>
        <w:ind w:left="1286" w:hanging="10"/>
      </w:pPr>
      <w:r>
        <w:t>-Укомплектованность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состава</w:t>
      </w:r>
      <w:r>
        <w:rPr>
          <w:spacing w:val="40"/>
        </w:rPr>
        <w:t xml:space="preserve"> </w:t>
      </w:r>
      <w:r>
        <w:t>педагогического</w:t>
      </w:r>
      <w:r>
        <w:rPr>
          <w:spacing w:val="40"/>
        </w:rPr>
        <w:t xml:space="preserve"> </w:t>
      </w:r>
      <w:r>
        <w:t>коллектива,</w:t>
      </w:r>
      <w:r>
        <w:rPr>
          <w:spacing w:val="40"/>
        </w:rPr>
        <w:t xml:space="preserve"> </w:t>
      </w:r>
      <w:r>
        <w:t>необходимая</w:t>
      </w:r>
      <w:r>
        <w:rPr>
          <w:spacing w:val="40"/>
        </w:rPr>
        <w:t xml:space="preserve"> </w:t>
      </w:r>
      <w:r>
        <w:t>для реализации образовательного процесса данного вида</w:t>
      </w:r>
    </w:p>
    <w:p w:rsidR="00BE036E" w:rsidRDefault="00E441B3">
      <w:pPr>
        <w:pStyle w:val="a3"/>
      </w:pPr>
      <w:r>
        <w:t>-Системность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повышении</w:t>
      </w:r>
      <w:r>
        <w:rPr>
          <w:spacing w:val="-6"/>
        </w:rPr>
        <w:t xml:space="preserve"> </w:t>
      </w:r>
      <w:r>
        <w:t>квалификации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rPr>
          <w:spacing w:val="-2"/>
        </w:rPr>
        <w:t>кадров</w:t>
      </w:r>
    </w:p>
    <w:p w:rsidR="00BE036E" w:rsidRDefault="00E441B3">
      <w:pPr>
        <w:pStyle w:val="a3"/>
        <w:spacing w:line="264" w:lineRule="auto"/>
      </w:pPr>
      <w:r>
        <w:t>-Эффективность</w:t>
      </w:r>
      <w:r>
        <w:rPr>
          <w:spacing w:val="40"/>
        </w:rPr>
        <w:t xml:space="preserve"> </w:t>
      </w:r>
      <w:r>
        <w:t>использования</w:t>
      </w:r>
      <w:r>
        <w:rPr>
          <w:spacing w:val="40"/>
        </w:rPr>
        <w:t xml:space="preserve"> </w:t>
      </w:r>
      <w:r>
        <w:t>материально-технического</w:t>
      </w:r>
      <w:r>
        <w:rPr>
          <w:spacing w:val="40"/>
        </w:rPr>
        <w:t xml:space="preserve"> </w:t>
      </w:r>
      <w:r>
        <w:t>оснащения</w:t>
      </w:r>
      <w:r>
        <w:rPr>
          <w:spacing w:val="40"/>
        </w:rPr>
        <w:t xml:space="preserve"> </w:t>
      </w:r>
      <w:r>
        <w:t xml:space="preserve">образовательного </w:t>
      </w:r>
      <w:r>
        <w:rPr>
          <w:spacing w:val="-2"/>
        </w:rPr>
        <w:t>процесса</w:t>
      </w:r>
    </w:p>
    <w:p w:rsidR="00BE036E" w:rsidRDefault="00E441B3">
      <w:pPr>
        <w:pStyle w:val="a3"/>
        <w:spacing w:before="38"/>
      </w:pPr>
      <w:r>
        <w:t>-Квалификация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rPr>
          <w:spacing w:val="-2"/>
        </w:rPr>
        <w:t>работников</w:t>
      </w:r>
    </w:p>
    <w:p w:rsidR="00BE036E" w:rsidRDefault="00E441B3">
      <w:pPr>
        <w:pStyle w:val="a3"/>
      </w:pPr>
      <w:r>
        <w:t>-Количественный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качественный</w:t>
      </w:r>
      <w:r>
        <w:rPr>
          <w:spacing w:val="-4"/>
        </w:rPr>
        <w:t xml:space="preserve"> </w:t>
      </w:r>
      <w:r>
        <w:t>показатель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t>НОО,</w:t>
      </w:r>
      <w:r>
        <w:rPr>
          <w:spacing w:val="-4"/>
        </w:rPr>
        <w:t xml:space="preserve"> </w:t>
      </w:r>
      <w:r>
        <w:rPr>
          <w:spacing w:val="-5"/>
        </w:rPr>
        <w:t>ООО</w:t>
      </w:r>
    </w:p>
    <w:p w:rsidR="00BE036E" w:rsidRDefault="00E441B3">
      <w:pPr>
        <w:pStyle w:val="a3"/>
        <w:spacing w:before="34"/>
      </w:pPr>
      <w:r>
        <w:t>-Показатель</w:t>
      </w:r>
      <w:r>
        <w:rPr>
          <w:spacing w:val="-5"/>
        </w:rPr>
        <w:t xml:space="preserve"> </w:t>
      </w:r>
      <w:r>
        <w:t>результативности</w:t>
      </w:r>
      <w:r>
        <w:rPr>
          <w:spacing w:val="-4"/>
        </w:rPr>
        <w:t xml:space="preserve"> </w:t>
      </w:r>
      <w:r>
        <w:t>выпускников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5"/>
        </w:rPr>
        <w:t>ГИА</w:t>
      </w:r>
    </w:p>
    <w:p w:rsidR="00BE036E" w:rsidRDefault="00E441B3">
      <w:pPr>
        <w:pStyle w:val="a3"/>
      </w:pPr>
      <w:r>
        <w:t>-Показатель</w:t>
      </w:r>
      <w:r>
        <w:rPr>
          <w:spacing w:val="-7"/>
        </w:rPr>
        <w:t xml:space="preserve"> </w:t>
      </w:r>
      <w:r>
        <w:t>результативности</w:t>
      </w:r>
      <w:r>
        <w:rPr>
          <w:spacing w:val="-3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всероссийской</w:t>
      </w:r>
      <w:r>
        <w:rPr>
          <w:spacing w:val="-1"/>
        </w:rPr>
        <w:t xml:space="preserve"> </w:t>
      </w:r>
      <w:r>
        <w:t>олимпиаде</w:t>
      </w:r>
      <w:r>
        <w:rPr>
          <w:spacing w:val="-5"/>
        </w:rPr>
        <w:t xml:space="preserve"> </w:t>
      </w:r>
      <w:r>
        <w:rPr>
          <w:spacing w:val="-2"/>
        </w:rPr>
        <w:t>школьников</w:t>
      </w:r>
    </w:p>
    <w:p w:rsidR="00BE036E" w:rsidRDefault="00E441B3">
      <w:pPr>
        <w:pStyle w:val="a3"/>
        <w:spacing w:before="34"/>
      </w:pPr>
      <w:r>
        <w:t>-Показатель</w:t>
      </w:r>
      <w:r>
        <w:rPr>
          <w:spacing w:val="-4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конкурсах,</w:t>
      </w:r>
      <w:r>
        <w:rPr>
          <w:spacing w:val="-3"/>
        </w:rPr>
        <w:t xml:space="preserve"> </w:t>
      </w:r>
      <w:r>
        <w:rPr>
          <w:spacing w:val="-2"/>
        </w:rPr>
        <w:t>соревнованиях</w:t>
      </w:r>
    </w:p>
    <w:p w:rsidR="00BE036E" w:rsidRDefault="00E441B3">
      <w:pPr>
        <w:pStyle w:val="a3"/>
        <w:tabs>
          <w:tab w:val="left" w:pos="3363"/>
          <w:tab w:val="left" w:pos="3807"/>
          <w:tab w:val="left" w:pos="5015"/>
          <w:tab w:val="left" w:pos="6860"/>
          <w:tab w:val="left" w:pos="8522"/>
          <w:tab w:val="left" w:pos="9889"/>
        </w:tabs>
        <w:spacing w:before="70" w:line="271" w:lineRule="auto"/>
        <w:ind w:left="1286" w:right="418" w:hanging="10"/>
      </w:pPr>
      <w:r>
        <w:rPr>
          <w:rFonts w:ascii="Calibri" w:hAnsi="Calibri"/>
          <w:spacing w:val="-2"/>
        </w:rPr>
        <w:t>-</w:t>
      </w:r>
      <w:r>
        <w:rPr>
          <w:spacing w:val="-2"/>
        </w:rPr>
        <w:t>Взаимодействие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другими</w:t>
      </w:r>
      <w:r>
        <w:tab/>
      </w:r>
      <w:r>
        <w:rPr>
          <w:spacing w:val="-2"/>
        </w:rPr>
        <w:t>учреждениями</w:t>
      </w:r>
      <w:r>
        <w:tab/>
      </w:r>
      <w:r>
        <w:rPr>
          <w:spacing w:val="-2"/>
        </w:rPr>
        <w:t>образования,</w:t>
      </w:r>
      <w:r>
        <w:tab/>
      </w:r>
      <w:r>
        <w:rPr>
          <w:spacing w:val="-2"/>
        </w:rPr>
        <w:t>культуры,</w:t>
      </w:r>
      <w:r>
        <w:tab/>
      </w:r>
      <w:r>
        <w:rPr>
          <w:spacing w:val="-2"/>
        </w:rPr>
        <w:t xml:space="preserve">спорта, </w:t>
      </w:r>
      <w:r>
        <w:t>дополнительного образования и т.д.</w:t>
      </w:r>
    </w:p>
    <w:p w:rsidR="00BE036E" w:rsidRDefault="00BE036E">
      <w:pPr>
        <w:pStyle w:val="a3"/>
        <w:spacing w:line="271" w:lineRule="auto"/>
        <w:sectPr w:rsidR="00BE036E">
          <w:pgSz w:w="11910" w:h="16840"/>
          <w:pgMar w:top="340" w:right="425" w:bottom="280" w:left="425" w:header="720" w:footer="720" w:gutter="0"/>
          <w:cols w:space="720"/>
        </w:sectPr>
      </w:pPr>
    </w:p>
    <w:p w:rsidR="00BE036E" w:rsidRDefault="00E441B3">
      <w:pPr>
        <w:pStyle w:val="1"/>
        <w:spacing w:before="64"/>
        <w:ind w:left="1843"/>
      </w:pPr>
      <w:r>
        <w:t>Признаки</w:t>
      </w:r>
      <w:r>
        <w:rPr>
          <w:spacing w:val="-5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степени</w:t>
      </w:r>
      <w:r>
        <w:rPr>
          <w:spacing w:val="-5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rPr>
          <w:spacing w:val="-2"/>
        </w:rPr>
        <w:t>учреждения:</w:t>
      </w:r>
    </w:p>
    <w:p w:rsidR="00BE036E" w:rsidRDefault="00E441B3">
      <w:pPr>
        <w:pStyle w:val="a3"/>
        <w:spacing w:before="52"/>
      </w:pPr>
      <w:r>
        <w:rPr>
          <w:spacing w:val="-2"/>
        </w:rPr>
        <w:t>-Необходимая</w:t>
      </w:r>
    </w:p>
    <w:p w:rsidR="00BE036E" w:rsidRDefault="00E441B3">
      <w:pPr>
        <w:pStyle w:val="a3"/>
        <w:spacing w:before="34"/>
      </w:pPr>
      <w:r>
        <w:rPr>
          <w:spacing w:val="-2"/>
        </w:rPr>
        <w:t>-Достаточная</w:t>
      </w:r>
    </w:p>
    <w:p w:rsidR="00BE036E" w:rsidRDefault="00E441B3">
      <w:pPr>
        <w:pStyle w:val="a3"/>
        <w:spacing w:before="37"/>
      </w:pPr>
      <w:r>
        <w:rPr>
          <w:spacing w:val="-2"/>
        </w:rPr>
        <w:t>-Высокая</w:t>
      </w:r>
    </w:p>
    <w:p w:rsidR="00BE036E" w:rsidRDefault="00E441B3">
      <w:pPr>
        <w:pStyle w:val="2"/>
        <w:spacing w:before="40"/>
      </w:pPr>
      <w:r>
        <w:t>Высокая</w:t>
      </w:r>
      <w:r>
        <w:rPr>
          <w:spacing w:val="-3"/>
        </w:rPr>
        <w:t xml:space="preserve"> </w:t>
      </w:r>
      <w:r>
        <w:t>степень</w:t>
      </w:r>
      <w:r>
        <w:rPr>
          <w:spacing w:val="-3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rPr>
          <w:spacing w:val="-2"/>
        </w:rPr>
        <w:t>определяет:</w:t>
      </w:r>
    </w:p>
    <w:p w:rsidR="00BE036E" w:rsidRDefault="00E441B3">
      <w:pPr>
        <w:pStyle w:val="a3"/>
        <w:spacing w:before="34" w:line="266" w:lineRule="auto"/>
        <w:ind w:left="1262" w:right="408" w:firstLine="566"/>
        <w:jc w:val="both"/>
      </w:pPr>
      <w:r>
        <w:t>Наличие основных видов безопасности, дающих возможность предупреждать и реагировать на ЧС в течение малого промежутка времени (5–10мин.). Учреждение обладает большей возможностью, по сравнению со средней степенью безопасности, предупреждать и ликвидировать своими силами угрозы (приборы и средства связи). Обладание приборами реагирования по предупреждению угроз по всем видам безопасности.</w:t>
      </w:r>
      <w:r>
        <w:rPr>
          <w:spacing w:val="40"/>
        </w:rPr>
        <w:t xml:space="preserve"> </w:t>
      </w:r>
      <w:r>
        <w:t>Нахождение учреждения в благоприятных условиях («зеленая зона», вдали от промышленных предприятий, дорог, общежитий, портов и аэродромов, свалок, торфяников). Благоприятный климат внутри коллектива. Кружковая работа обеспечивает более 50% охвата учащихся, внеурочная деятельность более 90%. Все виды комплексной безопасности учреждения обеспечивают защиту свыше 85%. Педагоги и другие сотрудники школы, учащихся имеют комфортные условия работы и учебы. 100% поступление учеников ввузы, сузы.</w:t>
      </w:r>
    </w:p>
    <w:p w:rsidR="00BE036E" w:rsidRDefault="00E441B3">
      <w:pPr>
        <w:pStyle w:val="2"/>
      </w:pPr>
      <w:r>
        <w:t>Средняя</w:t>
      </w:r>
      <w:r>
        <w:rPr>
          <w:spacing w:val="-3"/>
        </w:rPr>
        <w:t xml:space="preserve"> </w:t>
      </w:r>
      <w:r>
        <w:t>степень</w:t>
      </w:r>
      <w:r>
        <w:rPr>
          <w:spacing w:val="-3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rPr>
          <w:spacing w:val="-2"/>
        </w:rPr>
        <w:t>определяет:</w:t>
      </w:r>
    </w:p>
    <w:p w:rsidR="00BE036E" w:rsidRDefault="00E441B3">
      <w:pPr>
        <w:pStyle w:val="a3"/>
        <w:spacing w:line="266" w:lineRule="auto"/>
        <w:ind w:left="1262" w:right="415" w:firstLine="566"/>
        <w:jc w:val="both"/>
        <w:rPr>
          <w:b/>
          <w:i/>
        </w:rPr>
      </w:pPr>
      <w:r>
        <w:t>Реагирование на внешние угрозы в течение 15 минут. Нахождение учреждения в благоприятных условиях («зеленая зона», вдали от промышленных предприятий, дорог, общежитий, портов и аэродромов, свалок, торфяников). Наличие технических средств безопасности. Питание один раз за смену. Интернет по времени ограничен. Кружковая работа обеспечивает до 50% охвата учащихся, внеурочной деятельностью до 70%. Свыше 75% выпускников поступили в вузы. Комплексная безопасность учреждения обеспечена</w:t>
      </w:r>
      <w:r>
        <w:rPr>
          <w:spacing w:val="40"/>
        </w:rPr>
        <w:t xml:space="preserve"> </w:t>
      </w:r>
      <w:r>
        <w:t>на 75%.</w:t>
      </w:r>
      <w:r>
        <w:rPr>
          <w:spacing w:val="40"/>
        </w:rPr>
        <w:t xml:space="preserve"> </w:t>
      </w:r>
      <w:r>
        <w:rPr>
          <w:b/>
          <w:i/>
        </w:rPr>
        <w:t>Низкая степень защиты определяет:</w:t>
      </w:r>
    </w:p>
    <w:p w:rsidR="00BE036E" w:rsidRDefault="00E441B3">
      <w:pPr>
        <w:pStyle w:val="a3"/>
        <w:spacing w:before="9" w:line="266" w:lineRule="auto"/>
        <w:ind w:left="1262" w:right="411" w:firstLine="566"/>
        <w:jc w:val="both"/>
      </w:pPr>
      <w:r>
        <w:t>Отсутствие видеонаблюдения. Процент заболевших учащихся – более 50 человек в месяц.</w:t>
      </w:r>
      <w:r>
        <w:rPr>
          <w:spacing w:val="40"/>
        </w:rPr>
        <w:t xml:space="preserve"> </w:t>
      </w:r>
      <w:r>
        <w:t>Отсутствие собственных помещений для эвакуации. Тренировочная эвакуация проходит один раз в год. Процент поступивших в вузы выпускников – менее 75%. Комплексная безопасность учреждения обеспечена ниже 75%.</w:t>
      </w:r>
    </w:p>
    <w:p w:rsidR="00BE036E" w:rsidRDefault="00BE036E">
      <w:pPr>
        <w:pStyle w:val="a3"/>
        <w:spacing w:before="0"/>
        <w:ind w:left="0"/>
      </w:pPr>
    </w:p>
    <w:p w:rsidR="00BE036E" w:rsidRDefault="00BE036E">
      <w:pPr>
        <w:pStyle w:val="a3"/>
        <w:spacing w:before="119"/>
        <w:ind w:left="0"/>
      </w:pPr>
    </w:p>
    <w:p w:rsidR="00BE036E" w:rsidRDefault="00E441B3">
      <w:pPr>
        <w:ind w:left="1472" w:right="630"/>
        <w:jc w:val="center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МЕРОПРИЯТИЯ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ПОДПРОГРАММЫ</w:t>
      </w:r>
    </w:p>
    <w:p w:rsidR="00BE036E" w:rsidRDefault="00E441B3">
      <w:pPr>
        <w:spacing w:before="48"/>
        <w:ind w:left="1472" w:right="624"/>
        <w:jc w:val="center"/>
        <w:rPr>
          <w:b/>
          <w:sz w:val="24"/>
        </w:rPr>
      </w:pPr>
      <w:r>
        <w:rPr>
          <w:b/>
          <w:sz w:val="24"/>
        </w:rPr>
        <w:t>«ШКОЛА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БЕЗОПАСНАЯ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СРЕДА»</w:t>
      </w:r>
    </w:p>
    <w:p w:rsidR="00BE036E" w:rsidRDefault="00E441B3">
      <w:pPr>
        <w:spacing w:before="46"/>
        <w:ind w:left="108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ПСИХОЛОГИЧЕСКОЙ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СЛУЖБЫ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ШКОЛЫ:</w:t>
      </w:r>
    </w:p>
    <w:p w:rsidR="00BE036E" w:rsidRDefault="00BE036E">
      <w:pPr>
        <w:pStyle w:val="a3"/>
        <w:spacing w:before="121"/>
        <w:ind w:left="0"/>
        <w:rPr>
          <w:b/>
          <w:sz w:val="20"/>
        </w:rPr>
      </w:pPr>
    </w:p>
    <w:tbl>
      <w:tblPr>
        <w:tblW w:w="0" w:type="auto"/>
        <w:tblInd w:w="1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"/>
        <w:gridCol w:w="5358"/>
        <w:gridCol w:w="2127"/>
        <w:gridCol w:w="1558"/>
      </w:tblGrid>
      <w:tr w:rsidR="00BE036E">
        <w:trPr>
          <w:trHeight w:val="465"/>
        </w:trPr>
        <w:tc>
          <w:tcPr>
            <w:tcW w:w="672" w:type="dxa"/>
          </w:tcPr>
          <w:p w:rsidR="00BE036E" w:rsidRDefault="00E441B3">
            <w:pPr>
              <w:pStyle w:val="TableParagraph"/>
              <w:spacing w:before="3"/>
              <w:ind w:left="22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358" w:type="dxa"/>
          </w:tcPr>
          <w:p w:rsidR="00BE036E" w:rsidRDefault="00E441B3">
            <w:pPr>
              <w:pStyle w:val="TableParagraph"/>
              <w:spacing w:before="3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2127" w:type="dxa"/>
          </w:tcPr>
          <w:p w:rsidR="00BE036E" w:rsidRDefault="00E441B3">
            <w:pPr>
              <w:pStyle w:val="TableParagraph"/>
              <w:spacing w:before="3"/>
              <w:ind w:left="196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работы</w:t>
            </w:r>
          </w:p>
        </w:tc>
        <w:tc>
          <w:tcPr>
            <w:tcW w:w="1558" w:type="dxa"/>
          </w:tcPr>
          <w:p w:rsidR="00BE036E" w:rsidRDefault="00E441B3">
            <w:pPr>
              <w:pStyle w:val="TableParagraph"/>
              <w:spacing w:before="3"/>
              <w:ind w:left="457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</w:tr>
      <w:tr w:rsidR="00BE036E">
        <w:trPr>
          <w:trHeight w:val="604"/>
        </w:trPr>
        <w:tc>
          <w:tcPr>
            <w:tcW w:w="672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358" w:type="dxa"/>
          </w:tcPr>
          <w:p w:rsidR="00BE036E" w:rsidRDefault="00E441B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Организационно-психологическая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работа:</w:t>
            </w:r>
          </w:p>
        </w:tc>
        <w:tc>
          <w:tcPr>
            <w:tcW w:w="2127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58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BE036E">
        <w:trPr>
          <w:trHeight w:val="899"/>
        </w:trPr>
        <w:tc>
          <w:tcPr>
            <w:tcW w:w="672" w:type="dxa"/>
          </w:tcPr>
          <w:p w:rsidR="00BE036E" w:rsidRDefault="00E441B3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358" w:type="dxa"/>
          </w:tcPr>
          <w:p w:rsidR="00BE036E" w:rsidRDefault="00E441B3">
            <w:pPr>
              <w:pStyle w:val="TableParagraph"/>
              <w:spacing w:line="259" w:lineRule="auto"/>
              <w:ind w:left="11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руководителей, </w:t>
            </w:r>
            <w:r>
              <w:rPr>
                <w:spacing w:val="-2"/>
                <w:sz w:val="24"/>
              </w:rPr>
              <w:t>психологов</w:t>
            </w:r>
          </w:p>
        </w:tc>
        <w:tc>
          <w:tcPr>
            <w:tcW w:w="2127" w:type="dxa"/>
          </w:tcPr>
          <w:p w:rsidR="00BE036E" w:rsidRDefault="00E441B3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Семинары</w:t>
            </w:r>
          </w:p>
        </w:tc>
        <w:tc>
          <w:tcPr>
            <w:tcW w:w="1558" w:type="dxa"/>
          </w:tcPr>
          <w:p w:rsidR="00BE036E" w:rsidRDefault="00E441B3">
            <w:pPr>
              <w:pStyle w:val="TableParagraph"/>
              <w:spacing w:line="259" w:lineRule="auto"/>
              <w:ind w:left="114" w:right="2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май</w:t>
            </w:r>
          </w:p>
        </w:tc>
      </w:tr>
      <w:tr w:rsidR="00BE036E">
        <w:trPr>
          <w:trHeight w:val="1197"/>
        </w:trPr>
        <w:tc>
          <w:tcPr>
            <w:tcW w:w="672" w:type="dxa"/>
          </w:tcPr>
          <w:p w:rsidR="00BE036E" w:rsidRDefault="00E441B3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358" w:type="dxa"/>
          </w:tcPr>
          <w:p w:rsidR="00BE036E" w:rsidRDefault="00E441B3">
            <w:pPr>
              <w:pStyle w:val="TableParagraph"/>
              <w:spacing w:before="0"/>
              <w:ind w:left="112"/>
              <w:rPr>
                <w:sz w:val="24"/>
              </w:rPr>
            </w:pPr>
            <w:r>
              <w:rPr>
                <w:sz w:val="24"/>
              </w:rPr>
              <w:t>Обследование коллектива преподавателей, формы обобщения результатов которого</w:t>
            </w:r>
          </w:p>
          <w:p w:rsidR="00BE036E" w:rsidRDefault="00E441B3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устанавливается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педсоветом</w:t>
            </w:r>
          </w:p>
        </w:tc>
        <w:tc>
          <w:tcPr>
            <w:tcW w:w="2127" w:type="dxa"/>
          </w:tcPr>
          <w:p w:rsidR="00BE036E" w:rsidRDefault="00E441B3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запросу</w:t>
            </w:r>
          </w:p>
        </w:tc>
        <w:tc>
          <w:tcPr>
            <w:tcW w:w="1558" w:type="dxa"/>
          </w:tcPr>
          <w:p w:rsidR="00BE036E" w:rsidRDefault="00E441B3">
            <w:pPr>
              <w:pStyle w:val="TableParagraph"/>
              <w:spacing w:line="259" w:lineRule="auto"/>
              <w:ind w:left="114" w:right="2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май</w:t>
            </w:r>
          </w:p>
        </w:tc>
      </w:tr>
    </w:tbl>
    <w:p w:rsidR="00BE036E" w:rsidRDefault="00BE036E">
      <w:pPr>
        <w:pStyle w:val="TableParagraph"/>
        <w:spacing w:line="259" w:lineRule="auto"/>
        <w:rPr>
          <w:sz w:val="24"/>
        </w:rPr>
        <w:sectPr w:rsidR="00BE036E">
          <w:pgSz w:w="11910" w:h="16840"/>
          <w:pgMar w:top="680" w:right="425" w:bottom="280" w:left="425" w:header="720" w:footer="720" w:gutter="0"/>
          <w:cols w:space="720"/>
        </w:sectPr>
      </w:pPr>
    </w:p>
    <w:p w:rsidR="00BE036E" w:rsidRDefault="00BE036E">
      <w:pPr>
        <w:pStyle w:val="a3"/>
        <w:spacing w:before="5"/>
        <w:ind w:left="0"/>
        <w:rPr>
          <w:b/>
          <w:sz w:val="2"/>
        </w:rPr>
      </w:pPr>
    </w:p>
    <w:tbl>
      <w:tblPr>
        <w:tblW w:w="0" w:type="auto"/>
        <w:tblInd w:w="1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"/>
        <w:gridCol w:w="5358"/>
        <w:gridCol w:w="2127"/>
        <w:gridCol w:w="1558"/>
      </w:tblGrid>
      <w:tr w:rsidR="00BE036E">
        <w:trPr>
          <w:trHeight w:val="2388"/>
        </w:trPr>
        <w:tc>
          <w:tcPr>
            <w:tcW w:w="672" w:type="dxa"/>
          </w:tcPr>
          <w:p w:rsidR="00BE036E" w:rsidRDefault="00E441B3">
            <w:pPr>
              <w:pStyle w:val="TableParagraph"/>
              <w:ind w:left="0" w:right="3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358" w:type="dxa"/>
          </w:tcPr>
          <w:p w:rsidR="00BE036E" w:rsidRDefault="00E441B3">
            <w:pPr>
              <w:pStyle w:val="TableParagraph"/>
              <w:tabs>
                <w:tab w:val="left" w:pos="2571"/>
                <w:tab w:val="left" w:pos="2719"/>
                <w:tab w:val="left" w:pos="3676"/>
                <w:tab w:val="left" w:pos="5116"/>
              </w:tabs>
              <w:spacing w:line="259" w:lineRule="auto"/>
              <w:ind w:left="112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администрации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преподавателей о возможностях, целях и результатах предварительной психодиагностики учащихся, правилах и традиционных способах ее использования в целях формирования </w:t>
            </w:r>
            <w:r>
              <w:rPr>
                <w:spacing w:val="-2"/>
                <w:sz w:val="24"/>
              </w:rPr>
              <w:t>продуктивных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благоприятных </w:t>
            </w:r>
            <w:r>
              <w:rPr>
                <w:sz w:val="24"/>
              </w:rPr>
              <w:t>взаимоотношений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(школьных</w:t>
            </w:r>
          </w:p>
          <w:p w:rsidR="00BE036E" w:rsidRDefault="00E441B3">
            <w:pPr>
              <w:pStyle w:val="TableParagraph"/>
              <w:spacing w:before="0" w:line="273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классах)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целом.</w:t>
            </w:r>
          </w:p>
        </w:tc>
        <w:tc>
          <w:tcPr>
            <w:tcW w:w="2127" w:type="dxa"/>
          </w:tcPr>
          <w:p w:rsidR="00BE036E" w:rsidRDefault="00E441B3">
            <w:pPr>
              <w:pStyle w:val="TableParagraph"/>
              <w:spacing w:line="259" w:lineRule="auto"/>
              <w:ind w:left="114" w:right="7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Подготовка; </w:t>
            </w:r>
            <w:r>
              <w:rPr>
                <w:sz w:val="24"/>
              </w:rPr>
              <w:t xml:space="preserve">1,4,5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558" w:type="dxa"/>
          </w:tcPr>
          <w:p w:rsidR="00BE036E" w:rsidRDefault="00E441B3">
            <w:pPr>
              <w:pStyle w:val="TableParagraph"/>
              <w:spacing w:line="259" w:lineRule="auto"/>
              <w:ind w:left="114" w:right="5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 </w:t>
            </w:r>
            <w:r>
              <w:rPr>
                <w:spacing w:val="-4"/>
                <w:sz w:val="24"/>
              </w:rPr>
              <w:t>май</w:t>
            </w:r>
          </w:p>
        </w:tc>
      </w:tr>
      <w:tr w:rsidR="00BE036E">
        <w:trPr>
          <w:trHeight w:val="465"/>
        </w:trPr>
        <w:tc>
          <w:tcPr>
            <w:tcW w:w="672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358" w:type="dxa"/>
          </w:tcPr>
          <w:p w:rsidR="00BE036E" w:rsidRDefault="00E441B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психобрасилитационная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127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58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BE036E">
        <w:trPr>
          <w:trHeight w:val="1199"/>
        </w:trPr>
        <w:tc>
          <w:tcPr>
            <w:tcW w:w="672" w:type="dxa"/>
          </w:tcPr>
          <w:p w:rsidR="00BE036E" w:rsidRDefault="00E441B3">
            <w:pPr>
              <w:pStyle w:val="TableParagraph"/>
              <w:ind w:left="0" w:right="3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358" w:type="dxa"/>
          </w:tcPr>
          <w:p w:rsidR="00BE036E" w:rsidRDefault="00E441B3">
            <w:pPr>
              <w:pStyle w:val="TableParagraph"/>
              <w:spacing w:line="259" w:lineRule="auto"/>
              <w:ind w:left="112" w:right="103"/>
              <w:jc w:val="both"/>
              <w:rPr>
                <w:sz w:val="24"/>
              </w:rPr>
            </w:pPr>
            <w:r>
              <w:rPr>
                <w:sz w:val="24"/>
              </w:rPr>
              <w:t>Помощь преподавателям в выработке методов и методик, которые соответствуют особенностям их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доступным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формам</w:t>
            </w:r>
          </w:p>
          <w:p w:rsidR="00BE036E" w:rsidRDefault="00E441B3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</w:t>
            </w:r>
          </w:p>
        </w:tc>
        <w:tc>
          <w:tcPr>
            <w:tcW w:w="2127" w:type="dxa"/>
          </w:tcPr>
          <w:p w:rsidR="00BE036E" w:rsidRDefault="00E441B3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запросу</w:t>
            </w:r>
          </w:p>
        </w:tc>
        <w:tc>
          <w:tcPr>
            <w:tcW w:w="1558" w:type="dxa"/>
          </w:tcPr>
          <w:p w:rsidR="00BE036E" w:rsidRDefault="00E441B3">
            <w:pPr>
              <w:pStyle w:val="TableParagraph"/>
              <w:spacing w:line="259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Сентябрь апрель</w:t>
            </w:r>
          </w:p>
        </w:tc>
      </w:tr>
      <w:tr w:rsidR="00BE036E">
        <w:trPr>
          <w:trHeight w:val="900"/>
        </w:trPr>
        <w:tc>
          <w:tcPr>
            <w:tcW w:w="672" w:type="dxa"/>
          </w:tcPr>
          <w:p w:rsidR="00BE036E" w:rsidRDefault="00E441B3">
            <w:pPr>
              <w:pStyle w:val="TableParagraph"/>
              <w:spacing w:before="2"/>
              <w:ind w:left="0" w:right="3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358" w:type="dxa"/>
          </w:tcPr>
          <w:p w:rsidR="00BE036E" w:rsidRDefault="00E441B3">
            <w:pPr>
              <w:pStyle w:val="TableParagraph"/>
              <w:tabs>
                <w:tab w:val="left" w:pos="1225"/>
                <w:tab w:val="left" w:pos="1894"/>
                <w:tab w:val="left" w:pos="3470"/>
                <w:tab w:val="left" w:pos="4021"/>
              </w:tabs>
              <w:spacing w:before="2" w:line="259" w:lineRule="auto"/>
              <w:ind w:left="112" w:right="99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выявлению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устранению </w:t>
            </w:r>
            <w:r>
              <w:rPr>
                <w:sz w:val="24"/>
              </w:rPr>
              <w:t>социальнопсихологических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барьеров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развитии</w:t>
            </w:r>
          </w:p>
          <w:p w:rsidR="00BE036E" w:rsidRDefault="00E441B3">
            <w:pPr>
              <w:pStyle w:val="TableParagraph"/>
              <w:spacing w:before="0"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личности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127" w:type="dxa"/>
          </w:tcPr>
          <w:p w:rsidR="00BE036E" w:rsidRDefault="00E441B3">
            <w:pPr>
              <w:pStyle w:val="TableParagraph"/>
              <w:spacing w:before="2" w:line="259" w:lineRule="auto"/>
              <w:ind w:left="114"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Индивидуально, </w:t>
            </w:r>
            <w:r>
              <w:rPr>
                <w:sz w:val="24"/>
              </w:rPr>
              <w:t>по запросу</w:t>
            </w:r>
          </w:p>
        </w:tc>
        <w:tc>
          <w:tcPr>
            <w:tcW w:w="1558" w:type="dxa"/>
          </w:tcPr>
          <w:p w:rsidR="00BE036E" w:rsidRDefault="00E441B3">
            <w:pPr>
              <w:pStyle w:val="TableParagraph"/>
              <w:spacing w:before="2" w:line="259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Сентябрь апрель</w:t>
            </w:r>
          </w:p>
        </w:tc>
      </w:tr>
      <w:tr w:rsidR="00BE036E">
        <w:trPr>
          <w:trHeight w:val="304"/>
        </w:trPr>
        <w:tc>
          <w:tcPr>
            <w:tcW w:w="672" w:type="dxa"/>
          </w:tcPr>
          <w:p w:rsidR="00BE036E" w:rsidRDefault="00E441B3">
            <w:pPr>
              <w:pStyle w:val="TableParagraph"/>
              <w:ind w:left="0" w:right="3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358" w:type="dxa"/>
          </w:tcPr>
          <w:p w:rsidR="00BE036E" w:rsidRDefault="00E441B3">
            <w:pPr>
              <w:pStyle w:val="TableParagraph"/>
              <w:tabs>
                <w:tab w:val="left" w:pos="3446"/>
              </w:tabs>
              <w:ind w:left="4" w:right="-2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выборочного</w:t>
            </w:r>
            <w:r>
              <w:rPr>
                <w:sz w:val="24"/>
              </w:rPr>
              <w:tab/>
              <w:t>входного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контроля</w:t>
            </w:r>
          </w:p>
        </w:tc>
        <w:tc>
          <w:tcPr>
            <w:tcW w:w="2127" w:type="dxa"/>
          </w:tcPr>
          <w:p w:rsidR="00BE036E" w:rsidRDefault="00E441B3">
            <w:pPr>
              <w:pStyle w:val="TableParagraph"/>
              <w:tabs>
                <w:tab w:val="left" w:pos="684"/>
              </w:tabs>
              <w:ind w:left="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классы,</w:t>
            </w:r>
          </w:p>
        </w:tc>
        <w:tc>
          <w:tcPr>
            <w:tcW w:w="1558" w:type="dxa"/>
          </w:tcPr>
          <w:p w:rsidR="00BE036E" w:rsidRDefault="00E441B3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Октябрь-</w:t>
            </w:r>
          </w:p>
        </w:tc>
      </w:tr>
      <w:tr w:rsidR="00BE036E">
        <w:trPr>
          <w:trHeight w:val="465"/>
        </w:trPr>
        <w:tc>
          <w:tcPr>
            <w:tcW w:w="672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358" w:type="dxa"/>
          </w:tcPr>
          <w:p w:rsidR="00BE036E" w:rsidRDefault="00E441B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2127" w:type="dxa"/>
          </w:tcPr>
          <w:p w:rsidR="00BE036E" w:rsidRDefault="00E441B3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558" w:type="dxa"/>
          </w:tcPr>
          <w:p w:rsidR="00BE036E" w:rsidRDefault="00E441B3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:rsidR="00BE036E">
        <w:trPr>
          <w:trHeight w:val="304"/>
        </w:trPr>
        <w:tc>
          <w:tcPr>
            <w:tcW w:w="672" w:type="dxa"/>
          </w:tcPr>
          <w:p w:rsidR="00BE036E" w:rsidRDefault="00BE036E">
            <w:pPr>
              <w:pStyle w:val="TableParagraph"/>
              <w:spacing w:before="0"/>
              <w:ind w:left="0"/>
            </w:pPr>
          </w:p>
        </w:tc>
        <w:tc>
          <w:tcPr>
            <w:tcW w:w="5358" w:type="dxa"/>
          </w:tcPr>
          <w:p w:rsidR="00BE036E" w:rsidRDefault="00E441B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Психопрофилактическая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127" w:type="dxa"/>
          </w:tcPr>
          <w:p w:rsidR="00BE036E" w:rsidRDefault="00BE036E">
            <w:pPr>
              <w:pStyle w:val="TableParagraph"/>
              <w:spacing w:before="0"/>
              <w:ind w:left="0"/>
            </w:pPr>
          </w:p>
        </w:tc>
        <w:tc>
          <w:tcPr>
            <w:tcW w:w="1558" w:type="dxa"/>
          </w:tcPr>
          <w:p w:rsidR="00BE036E" w:rsidRDefault="00BE036E">
            <w:pPr>
              <w:pStyle w:val="TableParagraph"/>
              <w:spacing w:before="0"/>
              <w:ind w:left="0"/>
            </w:pPr>
          </w:p>
        </w:tc>
      </w:tr>
      <w:tr w:rsidR="00BE036E">
        <w:trPr>
          <w:trHeight w:val="602"/>
        </w:trPr>
        <w:tc>
          <w:tcPr>
            <w:tcW w:w="672" w:type="dxa"/>
          </w:tcPr>
          <w:p w:rsidR="00BE036E" w:rsidRDefault="00E441B3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358" w:type="dxa"/>
          </w:tcPr>
          <w:p w:rsidR="00BE036E" w:rsidRDefault="00E441B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консультаций</w:t>
            </w:r>
          </w:p>
        </w:tc>
        <w:tc>
          <w:tcPr>
            <w:tcW w:w="2127" w:type="dxa"/>
          </w:tcPr>
          <w:p w:rsidR="00BE036E" w:rsidRDefault="00E441B3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Родительские</w:t>
            </w:r>
          </w:p>
          <w:p w:rsidR="00BE036E" w:rsidRDefault="00E441B3">
            <w:pPr>
              <w:pStyle w:val="TableParagraph"/>
              <w:spacing w:before="22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558" w:type="dxa"/>
          </w:tcPr>
          <w:p w:rsidR="00BE036E" w:rsidRDefault="00E441B3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  <w:p w:rsidR="00BE036E" w:rsidRDefault="00E441B3">
            <w:pPr>
              <w:pStyle w:val="TableParagraph"/>
              <w:spacing w:before="22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  <w:tr w:rsidR="00BE036E">
        <w:trPr>
          <w:trHeight w:val="902"/>
        </w:trPr>
        <w:tc>
          <w:tcPr>
            <w:tcW w:w="672" w:type="dxa"/>
          </w:tcPr>
          <w:p w:rsidR="00BE036E" w:rsidRDefault="00E441B3">
            <w:pPr>
              <w:pStyle w:val="TableParagraph"/>
              <w:spacing w:before="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358" w:type="dxa"/>
          </w:tcPr>
          <w:p w:rsidR="00BE036E" w:rsidRDefault="00E441B3">
            <w:pPr>
              <w:pStyle w:val="TableParagraph"/>
              <w:tabs>
                <w:tab w:val="left" w:pos="1445"/>
                <w:tab w:val="left" w:pos="2165"/>
                <w:tab w:val="left" w:pos="4325"/>
              </w:tabs>
              <w:spacing w:before="3" w:line="259" w:lineRule="auto"/>
              <w:ind w:left="4" w:right="72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предупреждению</w:t>
            </w:r>
            <w:r>
              <w:rPr>
                <w:sz w:val="24"/>
              </w:rPr>
              <w:tab/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снятию психологической перегрузки у учащихся и членов</w:t>
            </w:r>
          </w:p>
          <w:p w:rsidR="00BE036E" w:rsidRDefault="00E441B3">
            <w:pPr>
              <w:pStyle w:val="TableParagraph"/>
              <w:spacing w:before="0"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2127" w:type="dxa"/>
          </w:tcPr>
          <w:p w:rsidR="00BE036E" w:rsidRDefault="00E441B3">
            <w:pPr>
              <w:pStyle w:val="TableParagraph"/>
              <w:spacing w:before="3"/>
              <w:ind w:left="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запросу</w:t>
            </w:r>
          </w:p>
        </w:tc>
        <w:tc>
          <w:tcPr>
            <w:tcW w:w="1558" w:type="dxa"/>
          </w:tcPr>
          <w:p w:rsidR="00BE036E" w:rsidRDefault="00E441B3">
            <w:pPr>
              <w:pStyle w:val="TableParagraph"/>
              <w:spacing w:before="3" w:line="259" w:lineRule="auto"/>
              <w:ind w:left="6" w:right="2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май</w:t>
            </w:r>
          </w:p>
        </w:tc>
      </w:tr>
      <w:tr w:rsidR="00BE036E">
        <w:trPr>
          <w:trHeight w:val="602"/>
        </w:trPr>
        <w:tc>
          <w:tcPr>
            <w:tcW w:w="672" w:type="dxa"/>
          </w:tcPr>
          <w:p w:rsidR="00BE036E" w:rsidRDefault="00E441B3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358" w:type="dxa"/>
          </w:tcPr>
          <w:p w:rsidR="00BE036E" w:rsidRDefault="00E441B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преподавателей</w:t>
            </w:r>
          </w:p>
        </w:tc>
        <w:tc>
          <w:tcPr>
            <w:tcW w:w="2127" w:type="dxa"/>
          </w:tcPr>
          <w:p w:rsidR="00BE036E" w:rsidRDefault="00E441B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запросу</w:t>
            </w:r>
          </w:p>
        </w:tc>
        <w:tc>
          <w:tcPr>
            <w:tcW w:w="1558" w:type="dxa"/>
          </w:tcPr>
          <w:p w:rsidR="00BE036E" w:rsidRDefault="00E441B3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  <w:p w:rsidR="00BE036E" w:rsidRDefault="00E441B3">
            <w:pPr>
              <w:pStyle w:val="TableParagraph"/>
              <w:spacing w:before="22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  <w:tr w:rsidR="00BE036E">
        <w:trPr>
          <w:trHeight w:val="602"/>
        </w:trPr>
        <w:tc>
          <w:tcPr>
            <w:tcW w:w="672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358" w:type="dxa"/>
          </w:tcPr>
          <w:p w:rsidR="00BE036E" w:rsidRDefault="00E441B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Психодиагностическая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психокоррекционная</w:t>
            </w:r>
          </w:p>
          <w:p w:rsidR="00BE036E" w:rsidRDefault="00E441B3">
            <w:pPr>
              <w:pStyle w:val="TableParagraph"/>
              <w:spacing w:before="22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127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58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BE036E">
        <w:trPr>
          <w:trHeight w:val="901"/>
        </w:trPr>
        <w:tc>
          <w:tcPr>
            <w:tcW w:w="672" w:type="dxa"/>
          </w:tcPr>
          <w:p w:rsidR="00BE036E" w:rsidRDefault="00E441B3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358" w:type="dxa"/>
          </w:tcPr>
          <w:p w:rsidR="00BE036E" w:rsidRDefault="00E441B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структуры,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состояния</w:t>
            </w:r>
          </w:p>
          <w:p w:rsidR="00BE036E" w:rsidRDefault="00E441B3">
            <w:pPr>
              <w:pStyle w:val="TableParagraph"/>
              <w:spacing w:before="10" w:line="290" w:lineRule="atLeast"/>
              <w:ind w:left="4"/>
              <w:rPr>
                <w:sz w:val="24"/>
              </w:rPr>
            </w:pPr>
            <w:r>
              <w:rPr>
                <w:sz w:val="24"/>
              </w:rPr>
              <w:t>взаимоотношений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2127" w:type="dxa"/>
          </w:tcPr>
          <w:p w:rsidR="00BE036E" w:rsidRDefault="00E441B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запросу</w:t>
            </w:r>
          </w:p>
        </w:tc>
        <w:tc>
          <w:tcPr>
            <w:tcW w:w="1558" w:type="dxa"/>
          </w:tcPr>
          <w:p w:rsidR="00BE036E" w:rsidRDefault="00E441B3">
            <w:pPr>
              <w:pStyle w:val="TableParagraph"/>
              <w:spacing w:line="261" w:lineRule="auto"/>
              <w:ind w:left="6" w:right="679"/>
              <w:rPr>
                <w:sz w:val="24"/>
              </w:rPr>
            </w:pPr>
            <w:r>
              <w:rPr>
                <w:spacing w:val="-2"/>
                <w:sz w:val="24"/>
              </w:rPr>
              <w:t>Октябрь апрель</w:t>
            </w:r>
          </w:p>
        </w:tc>
      </w:tr>
      <w:tr w:rsidR="00BE036E">
        <w:trPr>
          <w:trHeight w:val="1197"/>
        </w:trPr>
        <w:tc>
          <w:tcPr>
            <w:tcW w:w="672" w:type="dxa"/>
          </w:tcPr>
          <w:p w:rsidR="00BE036E" w:rsidRDefault="00E441B3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358" w:type="dxa"/>
          </w:tcPr>
          <w:p w:rsidR="00BE036E" w:rsidRDefault="00E441B3">
            <w:pPr>
              <w:pStyle w:val="TableParagraph"/>
              <w:spacing w:line="259" w:lineRule="auto"/>
              <w:ind w:left="4" w:right="54"/>
              <w:jc w:val="both"/>
              <w:rPr>
                <w:sz w:val="24"/>
              </w:rPr>
            </w:pPr>
            <w:r>
              <w:rPr>
                <w:sz w:val="24"/>
              </w:rPr>
              <w:t>Проведение в случае необходимости психологического обследования учащегося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  <w:p w:rsidR="00BE036E" w:rsidRDefault="00E441B3">
            <w:pPr>
              <w:pStyle w:val="TableParagraph"/>
              <w:spacing w:before="0" w:line="275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личности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сторон</w:t>
            </w:r>
          </w:p>
        </w:tc>
        <w:tc>
          <w:tcPr>
            <w:tcW w:w="2127" w:type="dxa"/>
          </w:tcPr>
          <w:p w:rsidR="00BE036E" w:rsidRDefault="00E441B3">
            <w:pPr>
              <w:pStyle w:val="TableParagraph"/>
              <w:spacing w:line="259" w:lineRule="auto"/>
              <w:ind w:left="6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инициативе или с согласия самого </w:t>
            </w:r>
            <w:r>
              <w:rPr>
                <w:spacing w:val="-2"/>
                <w:sz w:val="24"/>
              </w:rPr>
              <w:t>учащегося</w:t>
            </w:r>
          </w:p>
        </w:tc>
        <w:tc>
          <w:tcPr>
            <w:tcW w:w="1558" w:type="dxa"/>
          </w:tcPr>
          <w:p w:rsidR="00BE036E" w:rsidRDefault="00E441B3">
            <w:pPr>
              <w:pStyle w:val="TableParagraph"/>
              <w:spacing w:line="259" w:lineRule="auto"/>
              <w:ind w:left="6" w:right="2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май</w:t>
            </w:r>
          </w:p>
        </w:tc>
      </w:tr>
      <w:tr w:rsidR="00BE036E">
        <w:trPr>
          <w:trHeight w:val="1199"/>
        </w:trPr>
        <w:tc>
          <w:tcPr>
            <w:tcW w:w="672" w:type="dxa"/>
          </w:tcPr>
          <w:p w:rsidR="00BE036E" w:rsidRDefault="00E441B3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358" w:type="dxa"/>
          </w:tcPr>
          <w:p w:rsidR="00BE036E" w:rsidRDefault="00E441B3">
            <w:pPr>
              <w:pStyle w:val="TableParagraph"/>
              <w:spacing w:line="259" w:lineRule="auto"/>
              <w:ind w:left="4" w:right="54"/>
              <w:jc w:val="both"/>
              <w:rPr>
                <w:sz w:val="24"/>
              </w:rPr>
            </w:pPr>
            <w:r>
              <w:rPr>
                <w:sz w:val="24"/>
              </w:rPr>
              <w:t>Исследование способностей, интересов и склонностей учащихся с целью оказания им помощи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профессиональном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личностном</w:t>
            </w:r>
          </w:p>
          <w:p w:rsidR="00BE036E" w:rsidRDefault="00E441B3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самоопределении</w:t>
            </w:r>
          </w:p>
        </w:tc>
        <w:tc>
          <w:tcPr>
            <w:tcW w:w="2127" w:type="dxa"/>
          </w:tcPr>
          <w:p w:rsidR="00BE036E" w:rsidRDefault="00E441B3">
            <w:pPr>
              <w:pStyle w:val="TableParagraph"/>
              <w:tabs>
                <w:tab w:val="left" w:pos="727"/>
                <w:tab w:val="left" w:pos="1447"/>
              </w:tabs>
              <w:spacing w:line="259" w:lineRule="auto"/>
              <w:ind w:left="6" w:right="339"/>
              <w:rPr>
                <w:sz w:val="24"/>
              </w:rPr>
            </w:pPr>
            <w:r>
              <w:rPr>
                <w:spacing w:val="-4"/>
                <w:sz w:val="24"/>
              </w:rPr>
              <w:t>8,9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кл.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желанию)</w:t>
            </w:r>
          </w:p>
        </w:tc>
        <w:tc>
          <w:tcPr>
            <w:tcW w:w="1558" w:type="dxa"/>
          </w:tcPr>
          <w:p w:rsidR="00BE036E" w:rsidRDefault="00E441B3">
            <w:pPr>
              <w:pStyle w:val="TableParagraph"/>
              <w:spacing w:line="259" w:lineRule="auto"/>
              <w:ind w:left="6" w:right="2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май</w:t>
            </w:r>
          </w:p>
        </w:tc>
      </w:tr>
      <w:tr w:rsidR="00BE036E">
        <w:trPr>
          <w:trHeight w:val="601"/>
        </w:trPr>
        <w:tc>
          <w:tcPr>
            <w:tcW w:w="672" w:type="dxa"/>
          </w:tcPr>
          <w:p w:rsidR="00BE036E" w:rsidRDefault="00E441B3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358" w:type="dxa"/>
          </w:tcPr>
          <w:p w:rsidR="00BE036E" w:rsidRDefault="00E441B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психологических</w:t>
            </w:r>
          </w:p>
          <w:p w:rsidR="00BE036E" w:rsidRDefault="00E441B3">
            <w:pPr>
              <w:pStyle w:val="TableParagraph"/>
              <w:spacing w:before="22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тестов</w:t>
            </w:r>
          </w:p>
        </w:tc>
        <w:tc>
          <w:tcPr>
            <w:tcW w:w="2127" w:type="dxa"/>
          </w:tcPr>
          <w:p w:rsidR="00BE036E" w:rsidRDefault="00E441B3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Систематически</w:t>
            </w:r>
          </w:p>
        </w:tc>
        <w:tc>
          <w:tcPr>
            <w:tcW w:w="1558" w:type="dxa"/>
          </w:tcPr>
          <w:p w:rsidR="00BE036E" w:rsidRDefault="00E441B3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:rsidR="00BE036E" w:rsidRDefault="00E441B3">
            <w:pPr>
              <w:pStyle w:val="TableParagraph"/>
              <w:spacing w:before="22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</w:tbl>
    <w:p w:rsidR="00BE036E" w:rsidRDefault="00BE036E">
      <w:pPr>
        <w:pStyle w:val="a3"/>
        <w:spacing w:before="43"/>
        <w:ind w:left="0"/>
        <w:rPr>
          <w:b/>
        </w:rPr>
      </w:pPr>
    </w:p>
    <w:p w:rsidR="00BE036E" w:rsidRDefault="00E441B3">
      <w:pPr>
        <w:spacing w:after="38"/>
        <w:ind w:left="2589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СНИЖЕНИЮ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ТРАВМАТИЗМА</w:t>
      </w:r>
    </w:p>
    <w:tbl>
      <w:tblPr>
        <w:tblW w:w="0" w:type="auto"/>
        <w:tblInd w:w="11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3925"/>
        <w:gridCol w:w="1843"/>
        <w:gridCol w:w="3546"/>
      </w:tblGrid>
      <w:tr w:rsidR="00BE036E">
        <w:trPr>
          <w:trHeight w:val="621"/>
        </w:trPr>
        <w:tc>
          <w:tcPr>
            <w:tcW w:w="540" w:type="dxa"/>
          </w:tcPr>
          <w:p w:rsidR="00BE036E" w:rsidRDefault="00E441B3">
            <w:pPr>
              <w:pStyle w:val="TableParagraph"/>
              <w:ind w:left="15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BE036E" w:rsidRDefault="00E441B3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3925" w:type="dxa"/>
          </w:tcPr>
          <w:p w:rsidR="00BE036E" w:rsidRDefault="00E441B3">
            <w:pPr>
              <w:pStyle w:val="TableParagraph"/>
              <w:spacing w:before="162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843" w:type="dxa"/>
          </w:tcPr>
          <w:p w:rsidR="00BE036E" w:rsidRDefault="00E441B3">
            <w:pPr>
              <w:pStyle w:val="TableParagraph"/>
              <w:spacing w:before="4" w:line="259" w:lineRule="auto"/>
              <w:ind w:left="328" w:firstLine="34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Срок </w:t>
            </w:r>
            <w:r>
              <w:rPr>
                <w:spacing w:val="-2"/>
                <w:sz w:val="24"/>
              </w:rPr>
              <w:t>исполнения</w:t>
            </w:r>
          </w:p>
        </w:tc>
        <w:tc>
          <w:tcPr>
            <w:tcW w:w="3546" w:type="dxa"/>
          </w:tcPr>
          <w:p w:rsidR="00BE036E" w:rsidRDefault="00E441B3">
            <w:pPr>
              <w:pStyle w:val="TableParagraph"/>
              <w:spacing w:before="162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исполнитель</w:t>
            </w:r>
          </w:p>
        </w:tc>
      </w:tr>
      <w:tr w:rsidR="00BE036E">
        <w:trPr>
          <w:trHeight w:val="306"/>
        </w:trPr>
        <w:tc>
          <w:tcPr>
            <w:tcW w:w="540" w:type="dxa"/>
          </w:tcPr>
          <w:p w:rsidR="00BE036E" w:rsidRDefault="00E441B3">
            <w:pPr>
              <w:pStyle w:val="TableParagraph"/>
              <w:spacing w:before="3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25" w:type="dxa"/>
          </w:tcPr>
          <w:p w:rsidR="00BE036E" w:rsidRDefault="00E441B3">
            <w:pPr>
              <w:pStyle w:val="TableParagraph"/>
              <w:spacing w:before="3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BE036E" w:rsidRDefault="00E441B3">
            <w:pPr>
              <w:pStyle w:val="TableParagraph"/>
              <w:spacing w:before="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546" w:type="dxa"/>
          </w:tcPr>
          <w:p w:rsidR="00BE036E" w:rsidRDefault="00E441B3">
            <w:pPr>
              <w:pStyle w:val="TableParagraph"/>
              <w:spacing w:before="3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BE036E">
        <w:trPr>
          <w:trHeight w:val="606"/>
        </w:trPr>
        <w:tc>
          <w:tcPr>
            <w:tcW w:w="9854" w:type="dxa"/>
            <w:gridSpan w:val="4"/>
          </w:tcPr>
          <w:p w:rsidR="00BE036E" w:rsidRDefault="00E441B3">
            <w:pPr>
              <w:pStyle w:val="TableParagraph"/>
              <w:spacing w:before="8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снижения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травматизма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нахождения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на</w:t>
            </w:r>
          </w:p>
          <w:p w:rsidR="00BE036E" w:rsidRDefault="00E441B3">
            <w:pPr>
              <w:pStyle w:val="TableParagraph"/>
              <w:spacing w:before="22"/>
              <w:ind w:left="32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территории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2"/>
                <w:sz w:val="24"/>
              </w:rPr>
              <w:t xml:space="preserve"> мероприятий</w:t>
            </w:r>
          </w:p>
        </w:tc>
      </w:tr>
    </w:tbl>
    <w:p w:rsidR="00BE036E" w:rsidRDefault="00BE036E">
      <w:pPr>
        <w:pStyle w:val="TableParagraph"/>
        <w:jc w:val="center"/>
        <w:rPr>
          <w:b/>
          <w:sz w:val="24"/>
        </w:rPr>
        <w:sectPr w:rsidR="00BE036E">
          <w:pgSz w:w="11910" w:h="16840"/>
          <w:pgMar w:top="380" w:right="425" w:bottom="280" w:left="425" w:header="720" w:footer="720" w:gutter="0"/>
          <w:cols w:space="720"/>
        </w:sectPr>
      </w:pPr>
    </w:p>
    <w:p w:rsidR="00BE036E" w:rsidRDefault="00BE036E">
      <w:pPr>
        <w:pStyle w:val="a3"/>
        <w:spacing w:before="5"/>
        <w:ind w:left="0"/>
        <w:rPr>
          <w:b/>
          <w:sz w:val="2"/>
        </w:rPr>
      </w:pPr>
    </w:p>
    <w:tbl>
      <w:tblPr>
        <w:tblW w:w="0" w:type="auto"/>
        <w:tblInd w:w="11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3925"/>
        <w:gridCol w:w="1843"/>
        <w:gridCol w:w="3546"/>
      </w:tblGrid>
      <w:tr w:rsidR="00BE036E">
        <w:trPr>
          <w:trHeight w:val="306"/>
        </w:trPr>
        <w:tc>
          <w:tcPr>
            <w:tcW w:w="9854" w:type="dxa"/>
            <w:gridSpan w:val="4"/>
          </w:tcPr>
          <w:p w:rsidR="00BE036E" w:rsidRDefault="00E441B3">
            <w:pPr>
              <w:pStyle w:val="TableParagraph"/>
              <w:spacing w:before="8"/>
              <w:ind w:left="32" w:right="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Нормативно-правовое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информационно-методическое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обеспечение</w:t>
            </w:r>
          </w:p>
        </w:tc>
      </w:tr>
      <w:tr w:rsidR="00BE036E">
        <w:trPr>
          <w:trHeight w:val="1955"/>
        </w:trPr>
        <w:tc>
          <w:tcPr>
            <w:tcW w:w="540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275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925" w:type="dxa"/>
          </w:tcPr>
          <w:p w:rsidR="00BE036E" w:rsidRDefault="00E441B3">
            <w:pPr>
              <w:pStyle w:val="TableParagraph"/>
              <w:spacing w:before="3" w:line="259" w:lineRule="auto"/>
              <w:ind w:left="69" w:right="130"/>
              <w:rPr>
                <w:sz w:val="24"/>
              </w:rPr>
            </w:pPr>
            <w:r>
              <w:rPr>
                <w:sz w:val="24"/>
              </w:rPr>
              <w:t>Анализ состояния травматизма 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вовремя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территории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 мероприятий, направленных на предупреждение травматизма.</w:t>
            </w:r>
          </w:p>
        </w:tc>
        <w:tc>
          <w:tcPr>
            <w:tcW w:w="1843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275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ежеквартально</w:t>
            </w:r>
          </w:p>
        </w:tc>
        <w:tc>
          <w:tcPr>
            <w:tcW w:w="3546" w:type="dxa"/>
          </w:tcPr>
          <w:p w:rsidR="00BE036E" w:rsidRDefault="00E441B3">
            <w:pPr>
              <w:pStyle w:val="TableParagraph"/>
              <w:spacing w:before="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:rsidR="00BE036E" w:rsidRDefault="00E441B3">
            <w:pPr>
              <w:pStyle w:val="TableParagraph"/>
              <w:spacing w:before="22" w:line="252" w:lineRule="auto"/>
              <w:ind w:left="71" w:right="102"/>
              <w:rPr>
                <w:sz w:val="24"/>
              </w:rPr>
            </w:pPr>
            <w:r>
              <w:rPr>
                <w:sz w:val="24"/>
              </w:rPr>
              <w:t>заместитель директора по учебной работе, заместитель 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работе, педагог-организатор </w:t>
            </w:r>
            <w:r>
              <w:rPr>
                <w:spacing w:val="-4"/>
                <w:sz w:val="24"/>
              </w:rPr>
              <w:t>ОБЖ</w:t>
            </w:r>
          </w:p>
        </w:tc>
      </w:tr>
    </w:tbl>
    <w:p w:rsidR="00BE036E" w:rsidRDefault="00BE036E">
      <w:pPr>
        <w:pStyle w:val="a3"/>
        <w:spacing w:before="69"/>
        <w:ind w:left="0"/>
        <w:rPr>
          <w:b/>
          <w:sz w:val="20"/>
        </w:rPr>
      </w:pPr>
    </w:p>
    <w:tbl>
      <w:tblPr>
        <w:tblW w:w="0" w:type="auto"/>
        <w:tblInd w:w="11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3925"/>
        <w:gridCol w:w="1843"/>
        <w:gridCol w:w="3546"/>
      </w:tblGrid>
      <w:tr w:rsidR="00BE036E">
        <w:trPr>
          <w:trHeight w:val="3984"/>
        </w:trPr>
        <w:tc>
          <w:tcPr>
            <w:tcW w:w="540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208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925" w:type="dxa"/>
          </w:tcPr>
          <w:p w:rsidR="00BE036E" w:rsidRDefault="00E441B3">
            <w:pPr>
              <w:pStyle w:val="TableParagraph"/>
              <w:spacing w:before="49" w:line="256" w:lineRule="auto"/>
              <w:ind w:left="69" w:right="130"/>
              <w:rPr>
                <w:sz w:val="24"/>
              </w:rPr>
            </w:pPr>
            <w:r>
              <w:rPr>
                <w:sz w:val="24"/>
              </w:rPr>
              <w:t>Разработка мероприятий по снижению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"опасных зонах":</w:t>
            </w:r>
          </w:p>
          <w:p w:rsidR="00BE036E" w:rsidRDefault="00E441B3">
            <w:pPr>
              <w:pStyle w:val="TableParagraph"/>
              <w:spacing w:before="48" w:line="256" w:lineRule="auto"/>
              <w:ind w:left="78" w:right="130" w:hanging="10"/>
              <w:rPr>
                <w:sz w:val="24"/>
              </w:rPr>
            </w:pPr>
            <w:r>
              <w:rPr>
                <w:sz w:val="24"/>
              </w:rPr>
              <w:t>-анализ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травмоопасных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помещениях и на территории </w:t>
            </w:r>
            <w:r>
              <w:rPr>
                <w:spacing w:val="-2"/>
                <w:sz w:val="24"/>
              </w:rPr>
              <w:t>учреждения;</w:t>
            </w:r>
          </w:p>
          <w:p w:rsidR="00BE036E" w:rsidRDefault="00E441B3">
            <w:pPr>
              <w:pStyle w:val="TableParagraph"/>
              <w:spacing w:before="48" w:line="254" w:lineRule="auto"/>
              <w:ind w:left="78" w:right="130" w:hanging="10"/>
              <w:rPr>
                <w:sz w:val="24"/>
              </w:rPr>
            </w:pPr>
            <w:r>
              <w:rPr>
                <w:sz w:val="24"/>
              </w:rPr>
              <w:t>-выявление,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ликвидация травмоопасных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учреждении;</w:t>
            </w:r>
          </w:p>
          <w:p w:rsidR="00BE036E" w:rsidRDefault="00E441B3">
            <w:pPr>
              <w:pStyle w:val="TableParagraph"/>
              <w:spacing w:before="51" w:line="259" w:lineRule="auto"/>
              <w:ind w:left="78" w:right="130" w:hanging="10"/>
              <w:rPr>
                <w:sz w:val="24"/>
              </w:rPr>
            </w:pPr>
            <w:r>
              <w:rPr>
                <w:sz w:val="24"/>
              </w:rPr>
              <w:t>-собеседование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воспитанниками, обучающимися и сотрудниками с</w:t>
            </w:r>
          </w:p>
          <w:p w:rsidR="00BE036E" w:rsidRDefault="00E441B3">
            <w:pPr>
              <w:pStyle w:val="TableParagraph"/>
              <w:spacing w:before="0" w:line="259" w:lineRule="auto"/>
              <w:ind w:left="78" w:right="9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травматизма в здании и на территории школы</w:t>
            </w:r>
          </w:p>
        </w:tc>
        <w:tc>
          <w:tcPr>
            <w:tcW w:w="1843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59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 w:line="259" w:lineRule="auto"/>
              <w:ind w:left="69" w:right="846"/>
              <w:rPr>
                <w:sz w:val="24"/>
              </w:rPr>
            </w:pPr>
            <w:r>
              <w:rPr>
                <w:sz w:val="24"/>
              </w:rPr>
              <w:t xml:space="preserve">август -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546" w:type="dxa"/>
          </w:tcPr>
          <w:p w:rsidR="00BE036E" w:rsidRDefault="00E441B3">
            <w:pPr>
              <w:pStyle w:val="TableParagraph"/>
              <w:spacing w:before="4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:rsidR="00BE036E" w:rsidRDefault="00E441B3">
            <w:pPr>
              <w:pStyle w:val="TableParagraph"/>
              <w:spacing w:before="22" w:line="259" w:lineRule="auto"/>
              <w:ind w:left="71" w:right="102"/>
              <w:rPr>
                <w:sz w:val="24"/>
              </w:rPr>
            </w:pPr>
            <w:r>
              <w:rPr>
                <w:sz w:val="24"/>
              </w:rPr>
              <w:t>заместитель директора по 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заместитель 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педагог-организатор </w:t>
            </w:r>
            <w:r>
              <w:rPr>
                <w:spacing w:val="-4"/>
                <w:sz w:val="24"/>
              </w:rPr>
              <w:t>ОБЖ</w:t>
            </w:r>
          </w:p>
        </w:tc>
      </w:tr>
      <w:tr w:rsidR="00BE036E">
        <w:trPr>
          <w:trHeight w:val="947"/>
        </w:trPr>
        <w:tc>
          <w:tcPr>
            <w:tcW w:w="540" w:type="dxa"/>
          </w:tcPr>
          <w:p w:rsidR="00BE036E" w:rsidRDefault="00BE036E">
            <w:pPr>
              <w:pStyle w:val="TableParagraph"/>
              <w:spacing w:before="68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925" w:type="dxa"/>
          </w:tcPr>
          <w:p w:rsidR="00BE036E" w:rsidRDefault="00E441B3">
            <w:pPr>
              <w:pStyle w:val="TableParagraph"/>
              <w:spacing w:before="47"/>
              <w:ind w:left="69"/>
              <w:rPr>
                <w:sz w:val="24"/>
              </w:rPr>
            </w:pPr>
            <w:r>
              <w:rPr>
                <w:sz w:val="24"/>
              </w:rPr>
              <w:t>Приемка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образовательного</w:t>
            </w:r>
          </w:p>
          <w:p w:rsidR="00BE036E" w:rsidRDefault="00E441B3">
            <w:pPr>
              <w:pStyle w:val="TableParagraph"/>
              <w:spacing w:before="5" w:line="300" w:lineRule="exact"/>
              <w:ind w:left="69" w:right="9"/>
              <w:rPr>
                <w:sz w:val="24"/>
              </w:rPr>
            </w:pPr>
            <w:r>
              <w:rPr>
                <w:sz w:val="24"/>
              </w:rPr>
              <w:t>учреждения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началом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:rsidR="00BE036E" w:rsidRDefault="00BE036E">
            <w:pPr>
              <w:pStyle w:val="TableParagraph"/>
              <w:spacing w:before="68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3546" w:type="dxa"/>
          </w:tcPr>
          <w:p w:rsidR="00BE036E" w:rsidRDefault="00E441B3">
            <w:pPr>
              <w:pStyle w:val="TableParagraph"/>
              <w:tabs>
                <w:tab w:val="left" w:pos="1428"/>
              </w:tabs>
              <w:spacing w:before="47" w:line="259" w:lineRule="auto"/>
              <w:ind w:left="71" w:right="-8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педагог-организатор </w:t>
            </w:r>
            <w:r>
              <w:rPr>
                <w:spacing w:val="-4"/>
                <w:sz w:val="24"/>
              </w:rPr>
              <w:t>ОБЖ</w:t>
            </w:r>
          </w:p>
        </w:tc>
      </w:tr>
      <w:tr w:rsidR="00BE036E">
        <w:trPr>
          <w:trHeight w:val="788"/>
        </w:trPr>
        <w:tc>
          <w:tcPr>
            <w:tcW w:w="540" w:type="dxa"/>
          </w:tcPr>
          <w:p w:rsidR="00BE036E" w:rsidRDefault="00E441B3">
            <w:pPr>
              <w:pStyle w:val="TableParagraph"/>
              <w:spacing w:before="267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925" w:type="dxa"/>
          </w:tcPr>
          <w:p w:rsidR="00BE036E" w:rsidRDefault="00E441B3">
            <w:pPr>
              <w:pStyle w:val="TableParagraph"/>
              <w:spacing w:before="47" w:line="259" w:lineRule="auto"/>
              <w:ind w:left="69" w:right="13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расследовании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случаев травматизма детей</w:t>
            </w:r>
          </w:p>
        </w:tc>
        <w:tc>
          <w:tcPr>
            <w:tcW w:w="1843" w:type="dxa"/>
          </w:tcPr>
          <w:p w:rsidR="00BE036E" w:rsidRDefault="00E441B3">
            <w:pPr>
              <w:pStyle w:val="TableParagraph"/>
              <w:spacing w:before="47"/>
              <w:ind w:left="69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мере</w:t>
            </w:r>
          </w:p>
          <w:p w:rsidR="00BE036E" w:rsidRDefault="00E441B3">
            <w:pPr>
              <w:pStyle w:val="TableParagraph"/>
              <w:spacing w:before="21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546" w:type="dxa"/>
          </w:tcPr>
          <w:p w:rsidR="00BE036E" w:rsidRDefault="00E441B3">
            <w:pPr>
              <w:pStyle w:val="TableParagraph"/>
              <w:spacing w:before="47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:rsidR="00BE036E" w:rsidRDefault="00E441B3">
            <w:pPr>
              <w:pStyle w:val="TableParagraph"/>
              <w:spacing w:before="45"/>
              <w:ind w:left="7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</w:tc>
      </w:tr>
      <w:tr w:rsidR="00BE036E">
        <w:trPr>
          <w:trHeight w:val="1545"/>
        </w:trPr>
        <w:tc>
          <w:tcPr>
            <w:tcW w:w="540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92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925" w:type="dxa"/>
          </w:tcPr>
          <w:p w:rsidR="00BE036E" w:rsidRDefault="00E441B3">
            <w:pPr>
              <w:pStyle w:val="TableParagraph"/>
              <w:spacing w:before="49" w:line="259" w:lineRule="auto"/>
              <w:ind w:left="69" w:right="13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оборудования, ревизия технического состояния спортивного оборудования в</w:t>
            </w:r>
          </w:p>
          <w:p w:rsidR="00BE036E" w:rsidRDefault="00E441B3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площадках</w:t>
            </w:r>
          </w:p>
        </w:tc>
        <w:tc>
          <w:tcPr>
            <w:tcW w:w="1843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92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3546" w:type="dxa"/>
          </w:tcPr>
          <w:p w:rsidR="00BE036E" w:rsidRDefault="00E441B3">
            <w:pPr>
              <w:pStyle w:val="TableParagraph"/>
              <w:spacing w:before="49" w:line="259" w:lineRule="auto"/>
              <w:ind w:left="71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педагог-организатор </w:t>
            </w:r>
            <w:r>
              <w:rPr>
                <w:spacing w:val="-4"/>
                <w:sz w:val="24"/>
              </w:rPr>
              <w:t>ОБЖ</w:t>
            </w:r>
          </w:p>
        </w:tc>
      </w:tr>
      <w:tr w:rsidR="00BE036E">
        <w:trPr>
          <w:trHeight w:val="1543"/>
        </w:trPr>
        <w:tc>
          <w:tcPr>
            <w:tcW w:w="540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93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925" w:type="dxa"/>
          </w:tcPr>
          <w:p w:rsidR="00BE036E" w:rsidRDefault="00E441B3">
            <w:pPr>
              <w:pStyle w:val="TableParagraph"/>
              <w:spacing w:before="47" w:line="259" w:lineRule="auto"/>
              <w:ind w:left="69" w:right="13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материалов, связанных с организацией работы по профилактике травматизма</w:t>
            </w:r>
          </w:p>
          <w:p w:rsidR="00BE036E" w:rsidRDefault="00E441B3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апробация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активных</w:t>
            </w:r>
          </w:p>
          <w:p w:rsidR="00BE036E" w:rsidRDefault="00E441B3">
            <w:pPr>
              <w:pStyle w:val="TableParagraph"/>
              <w:spacing w:before="22"/>
              <w:ind w:left="69"/>
              <w:rPr>
                <w:sz w:val="24"/>
              </w:rPr>
            </w:pPr>
            <w:r>
              <w:rPr>
                <w:sz w:val="24"/>
              </w:rPr>
              <w:t>форм,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843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93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ind w:left="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6" w:type="dxa"/>
          </w:tcPr>
          <w:p w:rsidR="00BE036E" w:rsidRDefault="00E441B3">
            <w:pPr>
              <w:pStyle w:val="TableParagraph"/>
              <w:spacing w:before="47"/>
              <w:ind w:left="7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BE036E" w:rsidRDefault="00E441B3">
            <w:pPr>
              <w:pStyle w:val="TableParagraph"/>
              <w:spacing w:before="24" w:line="259" w:lineRule="auto"/>
              <w:ind w:left="71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 ОБЖ</w:t>
            </w:r>
          </w:p>
        </w:tc>
      </w:tr>
      <w:tr w:rsidR="00BE036E">
        <w:trPr>
          <w:trHeight w:val="352"/>
        </w:trPr>
        <w:tc>
          <w:tcPr>
            <w:tcW w:w="9854" w:type="dxa"/>
            <w:gridSpan w:val="4"/>
          </w:tcPr>
          <w:p w:rsidR="00BE036E" w:rsidRDefault="00E441B3">
            <w:pPr>
              <w:pStyle w:val="TableParagraph"/>
              <w:spacing w:before="54"/>
              <w:ind w:left="32" w:right="3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Организационные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</w:tr>
      <w:tr w:rsidR="00BE036E">
        <w:trPr>
          <w:trHeight w:val="947"/>
        </w:trPr>
        <w:tc>
          <w:tcPr>
            <w:tcW w:w="540" w:type="dxa"/>
          </w:tcPr>
          <w:p w:rsidR="00BE036E" w:rsidRDefault="00BE036E">
            <w:pPr>
              <w:pStyle w:val="TableParagraph"/>
              <w:spacing w:before="70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925" w:type="dxa"/>
          </w:tcPr>
          <w:p w:rsidR="00BE036E" w:rsidRDefault="00E441B3">
            <w:pPr>
              <w:pStyle w:val="TableParagraph"/>
              <w:spacing w:before="35" w:line="290" w:lineRule="atLeast"/>
              <w:ind w:left="69" w:right="130"/>
              <w:rPr>
                <w:sz w:val="24"/>
              </w:rPr>
            </w:pPr>
            <w:r>
              <w:rPr>
                <w:sz w:val="24"/>
              </w:rPr>
              <w:t>Обработка тротуаров, входных и пешеходных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образовательного учреждения вовремя гололеда</w:t>
            </w:r>
          </w:p>
        </w:tc>
        <w:tc>
          <w:tcPr>
            <w:tcW w:w="1843" w:type="dxa"/>
          </w:tcPr>
          <w:p w:rsidR="00BE036E" w:rsidRDefault="00E441B3">
            <w:pPr>
              <w:pStyle w:val="TableParagraph"/>
              <w:spacing w:before="198" w:line="259" w:lineRule="auto"/>
              <w:ind w:left="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зимнее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время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6" w:type="dxa"/>
          </w:tcPr>
          <w:p w:rsidR="00BE036E" w:rsidRDefault="00E441B3">
            <w:pPr>
              <w:pStyle w:val="TableParagraph"/>
              <w:spacing w:before="49"/>
              <w:ind w:left="71"/>
              <w:rPr>
                <w:sz w:val="24"/>
              </w:rPr>
            </w:pPr>
            <w:r>
              <w:rPr>
                <w:sz w:val="24"/>
              </w:rPr>
              <w:t>Технический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</w:t>
            </w:r>
          </w:p>
        </w:tc>
      </w:tr>
      <w:tr w:rsidR="00BE036E">
        <w:trPr>
          <w:trHeight w:val="1543"/>
        </w:trPr>
        <w:tc>
          <w:tcPr>
            <w:tcW w:w="540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92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925" w:type="dxa"/>
          </w:tcPr>
          <w:p w:rsidR="00BE036E" w:rsidRDefault="00E441B3">
            <w:pPr>
              <w:pStyle w:val="TableParagraph"/>
              <w:spacing w:before="49" w:line="259" w:lineRule="auto"/>
              <w:ind w:left="69" w:right="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медикопедагогического контроля за качеством и</w:t>
            </w:r>
          </w:p>
          <w:p w:rsidR="00BE036E" w:rsidRDefault="00E441B3">
            <w:pPr>
              <w:pStyle w:val="TableParagraph"/>
              <w:spacing w:before="0" w:line="259" w:lineRule="auto"/>
              <w:ind w:left="69" w:right="130"/>
              <w:rPr>
                <w:sz w:val="24"/>
              </w:rPr>
            </w:pPr>
            <w:r>
              <w:rPr>
                <w:sz w:val="24"/>
              </w:rPr>
              <w:t>интенсивностью физических нагрузок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</w:p>
          <w:p w:rsidR="00BE036E" w:rsidRDefault="00E441B3">
            <w:pPr>
              <w:pStyle w:val="TableParagraph"/>
              <w:spacing w:before="0" w:line="275" w:lineRule="exact"/>
              <w:ind w:left="69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843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92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6" w:type="dxa"/>
          </w:tcPr>
          <w:p w:rsidR="00BE036E" w:rsidRDefault="00E441B3">
            <w:pPr>
              <w:pStyle w:val="TableParagraph"/>
              <w:spacing w:before="49" w:line="259" w:lineRule="auto"/>
              <w:ind w:left="71"/>
              <w:rPr>
                <w:sz w:val="24"/>
              </w:rPr>
            </w:pPr>
            <w:r>
              <w:rPr>
                <w:sz w:val="24"/>
              </w:rPr>
              <w:t>Заместитель директора по учебной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медицинский </w:t>
            </w:r>
            <w:r>
              <w:rPr>
                <w:spacing w:val="-2"/>
                <w:sz w:val="24"/>
              </w:rPr>
              <w:t>работник</w:t>
            </w:r>
          </w:p>
        </w:tc>
      </w:tr>
    </w:tbl>
    <w:p w:rsidR="00BE036E" w:rsidRDefault="00BE036E">
      <w:pPr>
        <w:pStyle w:val="TableParagraph"/>
        <w:spacing w:line="259" w:lineRule="auto"/>
        <w:rPr>
          <w:sz w:val="24"/>
        </w:rPr>
        <w:sectPr w:rsidR="00BE036E">
          <w:pgSz w:w="11910" w:h="16840"/>
          <w:pgMar w:top="380" w:right="425" w:bottom="280" w:left="425" w:header="720" w:footer="720" w:gutter="0"/>
          <w:cols w:space="720"/>
        </w:sectPr>
      </w:pPr>
    </w:p>
    <w:p w:rsidR="00BE036E" w:rsidRDefault="00BE036E">
      <w:pPr>
        <w:pStyle w:val="a3"/>
        <w:spacing w:before="5"/>
        <w:ind w:left="0"/>
        <w:rPr>
          <w:b/>
          <w:sz w:val="2"/>
        </w:rPr>
      </w:pPr>
    </w:p>
    <w:tbl>
      <w:tblPr>
        <w:tblW w:w="0" w:type="auto"/>
        <w:tblInd w:w="11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3925"/>
        <w:gridCol w:w="1843"/>
        <w:gridCol w:w="3546"/>
      </w:tblGrid>
      <w:tr w:rsidR="00BE036E">
        <w:trPr>
          <w:trHeight w:val="1245"/>
        </w:trPr>
        <w:tc>
          <w:tcPr>
            <w:tcW w:w="540" w:type="dxa"/>
          </w:tcPr>
          <w:p w:rsidR="00BE036E" w:rsidRDefault="00BE036E">
            <w:pPr>
              <w:pStyle w:val="TableParagraph"/>
              <w:spacing w:before="217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925" w:type="dxa"/>
          </w:tcPr>
          <w:p w:rsidR="00BE036E" w:rsidRDefault="00E441B3">
            <w:pPr>
              <w:pStyle w:val="TableParagraph"/>
              <w:spacing w:before="47" w:line="259" w:lineRule="auto"/>
              <w:ind w:left="69" w:right="130"/>
              <w:rPr>
                <w:sz w:val="24"/>
              </w:rPr>
            </w:pPr>
            <w:r>
              <w:rPr>
                <w:sz w:val="24"/>
              </w:rPr>
              <w:t>Организация и проведение мероприятий с детьми и их родителями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  <w:p w:rsidR="00BE036E" w:rsidRDefault="00E441B3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травматизма.</w:t>
            </w:r>
          </w:p>
        </w:tc>
        <w:tc>
          <w:tcPr>
            <w:tcW w:w="1843" w:type="dxa"/>
          </w:tcPr>
          <w:p w:rsidR="00BE036E" w:rsidRDefault="00BE036E">
            <w:pPr>
              <w:pStyle w:val="TableParagraph"/>
              <w:spacing w:before="217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ind w:left="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6" w:type="dxa"/>
          </w:tcPr>
          <w:p w:rsidR="00BE036E" w:rsidRDefault="00E441B3">
            <w:pPr>
              <w:pStyle w:val="TableParagraph"/>
              <w:spacing w:before="47" w:line="259" w:lineRule="auto"/>
              <w:ind w:left="71" w:right="10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воспитательной работе, классные руководители</w:t>
            </w:r>
          </w:p>
        </w:tc>
      </w:tr>
      <w:tr w:rsidR="00BE036E">
        <w:trPr>
          <w:trHeight w:val="1245"/>
        </w:trPr>
        <w:tc>
          <w:tcPr>
            <w:tcW w:w="540" w:type="dxa"/>
          </w:tcPr>
          <w:p w:rsidR="00BE036E" w:rsidRDefault="00BE036E">
            <w:pPr>
              <w:pStyle w:val="TableParagraph"/>
              <w:spacing w:before="219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925" w:type="dxa"/>
          </w:tcPr>
          <w:p w:rsidR="00BE036E" w:rsidRDefault="00E441B3">
            <w:pPr>
              <w:pStyle w:val="TableParagraph"/>
              <w:tabs>
                <w:tab w:val="left" w:pos="2456"/>
              </w:tabs>
              <w:spacing w:before="47" w:line="259" w:lineRule="auto"/>
              <w:ind w:left="69" w:right="2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контроля за </w:t>
            </w:r>
            <w:r>
              <w:rPr>
                <w:spacing w:val="-2"/>
                <w:sz w:val="24"/>
              </w:rPr>
              <w:t>обеспечением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безопасных </w:t>
            </w:r>
            <w:r>
              <w:rPr>
                <w:sz w:val="24"/>
              </w:rPr>
              <w:t>условий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пребывания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детей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:rsidR="00BE036E" w:rsidRDefault="00E441B3">
            <w:pPr>
              <w:pStyle w:val="TableParagraph"/>
              <w:ind w:left="69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учреждении</w:t>
            </w:r>
          </w:p>
        </w:tc>
        <w:tc>
          <w:tcPr>
            <w:tcW w:w="1843" w:type="dxa"/>
          </w:tcPr>
          <w:p w:rsidR="00BE036E" w:rsidRDefault="00BE036E">
            <w:pPr>
              <w:pStyle w:val="TableParagraph"/>
              <w:spacing w:before="219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ind w:left="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6" w:type="dxa"/>
          </w:tcPr>
          <w:p w:rsidR="00BE036E" w:rsidRDefault="00E441B3">
            <w:pPr>
              <w:pStyle w:val="TableParagraph"/>
              <w:spacing w:before="47"/>
              <w:ind w:left="7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</w:tc>
      </w:tr>
      <w:tr w:rsidR="00BE036E">
        <w:trPr>
          <w:trHeight w:val="431"/>
        </w:trPr>
        <w:tc>
          <w:tcPr>
            <w:tcW w:w="9854" w:type="dxa"/>
            <w:gridSpan w:val="4"/>
          </w:tcPr>
          <w:p w:rsidR="00BE036E" w:rsidRDefault="00E441B3">
            <w:pPr>
              <w:pStyle w:val="TableParagraph"/>
              <w:spacing w:before="54"/>
              <w:ind w:left="100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дорожно-транспортного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травматизма</w:t>
            </w:r>
          </w:p>
        </w:tc>
      </w:tr>
      <w:tr w:rsidR="00BE036E">
        <w:trPr>
          <w:trHeight w:val="484"/>
        </w:trPr>
        <w:tc>
          <w:tcPr>
            <w:tcW w:w="9854" w:type="dxa"/>
            <w:gridSpan w:val="4"/>
          </w:tcPr>
          <w:p w:rsidR="00BE036E" w:rsidRDefault="00E441B3">
            <w:pPr>
              <w:pStyle w:val="TableParagraph"/>
              <w:spacing w:before="51"/>
              <w:ind w:left="32" w:right="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Информационно-аналитическая</w:t>
            </w:r>
            <w:r>
              <w:rPr>
                <w:b/>
                <w:i/>
                <w:spacing w:val="3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</w:t>
            </w:r>
          </w:p>
        </w:tc>
      </w:tr>
      <w:tr w:rsidR="00BE036E">
        <w:trPr>
          <w:trHeight w:val="950"/>
        </w:trPr>
        <w:tc>
          <w:tcPr>
            <w:tcW w:w="540" w:type="dxa"/>
          </w:tcPr>
          <w:p w:rsidR="00BE036E" w:rsidRDefault="00BE036E">
            <w:pPr>
              <w:pStyle w:val="TableParagraph"/>
              <w:spacing w:before="70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925" w:type="dxa"/>
          </w:tcPr>
          <w:p w:rsidR="00BE036E" w:rsidRDefault="00E441B3">
            <w:pPr>
              <w:pStyle w:val="TableParagraph"/>
              <w:spacing w:before="49" w:line="259" w:lineRule="auto"/>
              <w:ind w:left="69" w:right="130"/>
              <w:rPr>
                <w:sz w:val="24"/>
              </w:rPr>
            </w:pPr>
            <w:r>
              <w:rPr>
                <w:sz w:val="24"/>
              </w:rPr>
              <w:t>Обучающий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методике 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</w:t>
            </w:r>
          </w:p>
          <w:p w:rsidR="00BE036E" w:rsidRDefault="00E441B3">
            <w:pPr>
              <w:pStyle w:val="TableParagraph"/>
              <w:spacing w:before="0" w:line="276" w:lineRule="exact"/>
              <w:ind w:left="69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1843" w:type="dxa"/>
          </w:tcPr>
          <w:p w:rsidR="00BE036E" w:rsidRDefault="00BE036E">
            <w:pPr>
              <w:pStyle w:val="TableParagraph"/>
              <w:spacing w:before="70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546" w:type="dxa"/>
          </w:tcPr>
          <w:p w:rsidR="00BE036E" w:rsidRDefault="00E441B3">
            <w:pPr>
              <w:pStyle w:val="TableParagraph"/>
              <w:spacing w:before="49"/>
              <w:ind w:left="13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</w:tc>
      </w:tr>
    </w:tbl>
    <w:p w:rsidR="00BE036E" w:rsidRDefault="00BE036E">
      <w:pPr>
        <w:pStyle w:val="a3"/>
        <w:spacing w:before="69"/>
        <w:ind w:left="0"/>
        <w:rPr>
          <w:b/>
          <w:sz w:val="20"/>
        </w:rPr>
      </w:pPr>
    </w:p>
    <w:tbl>
      <w:tblPr>
        <w:tblW w:w="0" w:type="auto"/>
        <w:tblInd w:w="11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3925"/>
        <w:gridCol w:w="1843"/>
        <w:gridCol w:w="3546"/>
      </w:tblGrid>
      <w:tr w:rsidR="00BE036E">
        <w:trPr>
          <w:trHeight w:val="1542"/>
        </w:trPr>
        <w:tc>
          <w:tcPr>
            <w:tcW w:w="540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92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925" w:type="dxa"/>
          </w:tcPr>
          <w:p w:rsidR="00BE036E" w:rsidRDefault="00E441B3">
            <w:pPr>
              <w:pStyle w:val="TableParagraph"/>
              <w:spacing w:before="49" w:line="259" w:lineRule="auto"/>
              <w:ind w:left="69" w:right="9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методического объединения по теме: «О формах внеклассной работы по</w:t>
            </w:r>
          </w:p>
          <w:p w:rsidR="00BE036E" w:rsidRDefault="00E441B3">
            <w:pPr>
              <w:pStyle w:val="TableParagraph"/>
              <w:spacing w:before="0" w:line="275" w:lineRule="exact"/>
              <w:ind w:left="69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детского</w:t>
            </w:r>
          </w:p>
          <w:p w:rsidR="00BE036E" w:rsidRDefault="00E441B3">
            <w:pPr>
              <w:pStyle w:val="TableParagraph"/>
              <w:spacing w:before="22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травматизма»</w:t>
            </w:r>
          </w:p>
        </w:tc>
        <w:tc>
          <w:tcPr>
            <w:tcW w:w="1843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92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546" w:type="dxa"/>
          </w:tcPr>
          <w:p w:rsidR="00BE036E" w:rsidRDefault="00E441B3">
            <w:pPr>
              <w:pStyle w:val="TableParagraph"/>
              <w:spacing w:before="49"/>
              <w:ind w:left="7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BE036E" w:rsidRDefault="00E441B3">
            <w:pPr>
              <w:pStyle w:val="TableParagraph"/>
              <w:spacing w:before="22" w:line="259" w:lineRule="auto"/>
              <w:ind w:left="71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 ОБЖ</w:t>
            </w:r>
          </w:p>
        </w:tc>
      </w:tr>
      <w:tr w:rsidR="00BE036E">
        <w:trPr>
          <w:trHeight w:val="2140"/>
        </w:trPr>
        <w:tc>
          <w:tcPr>
            <w:tcW w:w="540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116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925" w:type="dxa"/>
          </w:tcPr>
          <w:p w:rsidR="00BE036E" w:rsidRDefault="00E441B3">
            <w:pPr>
              <w:pStyle w:val="TableParagraph"/>
              <w:spacing w:before="51" w:line="259" w:lineRule="auto"/>
              <w:ind w:left="69" w:right="130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педагога-организатора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ОБЖ очередном заседании ШМО</w:t>
            </w:r>
          </w:p>
          <w:p w:rsidR="00BE036E" w:rsidRDefault="00E441B3">
            <w:pPr>
              <w:pStyle w:val="TableParagraph"/>
              <w:spacing w:before="0" w:line="275" w:lineRule="exact"/>
              <w:ind w:left="69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«Об</w:t>
            </w:r>
          </w:p>
          <w:p w:rsidR="00BE036E" w:rsidRDefault="00E441B3">
            <w:pPr>
              <w:pStyle w:val="TableParagraph"/>
              <w:spacing w:before="22" w:line="259" w:lineRule="auto"/>
              <w:ind w:left="69" w:right="-13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школьной «Мини улице» по привитию навыков соблюдения</w:t>
            </w:r>
          </w:p>
          <w:p w:rsidR="00BE036E" w:rsidRDefault="00E441B3">
            <w:pPr>
              <w:pStyle w:val="TableParagraph"/>
              <w:spacing w:before="0" w:line="275" w:lineRule="exact"/>
              <w:ind w:left="69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движения»</w:t>
            </w:r>
          </w:p>
        </w:tc>
        <w:tc>
          <w:tcPr>
            <w:tcW w:w="1843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116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546" w:type="dxa"/>
          </w:tcPr>
          <w:p w:rsidR="00BE036E" w:rsidRDefault="00E441B3">
            <w:pPr>
              <w:pStyle w:val="TableParagraph"/>
              <w:spacing w:before="51"/>
              <w:ind w:left="7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BE036E" w:rsidRDefault="00E441B3">
            <w:pPr>
              <w:pStyle w:val="TableParagraph"/>
              <w:spacing w:before="22" w:line="259" w:lineRule="auto"/>
              <w:ind w:left="71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организатор ОБЖ,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E036E">
        <w:trPr>
          <w:trHeight w:val="1247"/>
        </w:trPr>
        <w:tc>
          <w:tcPr>
            <w:tcW w:w="540" w:type="dxa"/>
          </w:tcPr>
          <w:p w:rsidR="00BE036E" w:rsidRDefault="00BE036E">
            <w:pPr>
              <w:pStyle w:val="TableParagraph"/>
              <w:spacing w:before="219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925" w:type="dxa"/>
          </w:tcPr>
          <w:p w:rsidR="00BE036E" w:rsidRDefault="00E441B3">
            <w:pPr>
              <w:pStyle w:val="TableParagraph"/>
              <w:spacing w:before="49" w:line="259" w:lineRule="auto"/>
              <w:ind w:left="69" w:right="130"/>
              <w:rPr>
                <w:sz w:val="24"/>
              </w:rPr>
            </w:pPr>
            <w:r>
              <w:rPr>
                <w:sz w:val="24"/>
              </w:rPr>
              <w:t>Отчеты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педагогических советах о</w:t>
            </w:r>
          </w:p>
          <w:p w:rsidR="00BE036E" w:rsidRDefault="00E441B3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проведённых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профилактических</w:t>
            </w:r>
          </w:p>
          <w:p w:rsidR="00BE036E" w:rsidRDefault="00E441B3">
            <w:pPr>
              <w:pStyle w:val="TableParagraph"/>
              <w:spacing w:before="22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1843" w:type="dxa"/>
          </w:tcPr>
          <w:p w:rsidR="00BE036E" w:rsidRDefault="00BE036E">
            <w:pPr>
              <w:pStyle w:val="TableParagraph"/>
              <w:spacing w:before="70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line="261" w:lineRule="auto"/>
              <w:ind w:left="69" w:right="693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3546" w:type="dxa"/>
          </w:tcPr>
          <w:p w:rsidR="00BE036E" w:rsidRDefault="00E441B3">
            <w:pPr>
              <w:pStyle w:val="TableParagraph"/>
              <w:spacing w:before="49" w:line="259" w:lineRule="auto"/>
              <w:ind w:left="7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воспитательной работе</w:t>
            </w:r>
          </w:p>
        </w:tc>
      </w:tr>
      <w:tr w:rsidR="00BE036E">
        <w:trPr>
          <w:trHeight w:val="352"/>
        </w:trPr>
        <w:tc>
          <w:tcPr>
            <w:tcW w:w="9854" w:type="dxa"/>
            <w:gridSpan w:val="4"/>
          </w:tcPr>
          <w:p w:rsidR="00BE036E" w:rsidRDefault="00E441B3">
            <w:pPr>
              <w:pStyle w:val="TableParagraph"/>
              <w:spacing w:before="54"/>
              <w:ind w:left="32" w:right="2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Организационно-массовые</w:t>
            </w:r>
            <w:r>
              <w:rPr>
                <w:b/>
                <w:i/>
                <w:spacing w:val="3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</w:tr>
      <w:tr w:rsidR="00BE036E">
        <w:trPr>
          <w:trHeight w:val="4121"/>
        </w:trPr>
        <w:tc>
          <w:tcPr>
            <w:tcW w:w="540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925" w:type="dxa"/>
          </w:tcPr>
          <w:p w:rsidR="00BE036E" w:rsidRDefault="00E441B3">
            <w:pPr>
              <w:pStyle w:val="TableParagraph"/>
              <w:spacing w:before="49" w:line="252" w:lineRule="auto"/>
              <w:ind w:left="69" w:right="13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общешкольных родительских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E036E" w:rsidRDefault="00E441B3">
            <w:pPr>
              <w:pStyle w:val="TableParagraph"/>
              <w:spacing w:before="0" w:line="247" w:lineRule="auto"/>
              <w:ind w:left="69" w:right="130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сайте школы на темы:</w:t>
            </w:r>
          </w:p>
          <w:p w:rsidR="00BE036E" w:rsidRDefault="00E441B3">
            <w:pPr>
              <w:pStyle w:val="TableParagraph"/>
              <w:spacing w:before="60" w:line="276" w:lineRule="auto"/>
              <w:ind w:left="78" w:right="130" w:hanging="10"/>
              <w:rPr>
                <w:sz w:val="24"/>
              </w:rPr>
            </w:pPr>
            <w:r>
              <w:rPr>
                <w:sz w:val="24"/>
              </w:rPr>
              <w:t>-«Роль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профилактике детского дорожнотранспортного </w:t>
            </w:r>
            <w:r>
              <w:rPr>
                <w:spacing w:val="-2"/>
                <w:sz w:val="24"/>
              </w:rPr>
              <w:t>травматизма».</w:t>
            </w:r>
          </w:p>
          <w:p w:rsidR="00BE036E" w:rsidRDefault="00E441B3">
            <w:pPr>
              <w:pStyle w:val="TableParagraph"/>
              <w:spacing w:before="29" w:line="276" w:lineRule="auto"/>
              <w:ind w:left="78" w:right="130" w:hanging="10"/>
              <w:rPr>
                <w:sz w:val="24"/>
              </w:rPr>
            </w:pPr>
            <w:r>
              <w:rPr>
                <w:sz w:val="24"/>
              </w:rPr>
              <w:t>-«Безопасное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водоемов».</w:t>
            </w:r>
          </w:p>
          <w:p w:rsidR="00BE036E" w:rsidRDefault="00E441B3">
            <w:pPr>
              <w:pStyle w:val="TableParagraph"/>
              <w:spacing w:before="25" w:line="249" w:lineRule="auto"/>
              <w:ind w:left="78" w:right="137" w:hanging="10"/>
              <w:jc w:val="both"/>
              <w:rPr>
                <w:sz w:val="24"/>
              </w:rPr>
            </w:pPr>
            <w:r>
              <w:rPr>
                <w:sz w:val="24"/>
              </w:rPr>
              <w:t>-«Соблюдение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и жизнедеятельности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дни низких </w:t>
            </w:r>
            <w:r>
              <w:rPr>
                <w:spacing w:val="-2"/>
                <w:sz w:val="24"/>
              </w:rPr>
              <w:t>температур».</w:t>
            </w:r>
          </w:p>
          <w:p w:rsidR="00BE036E" w:rsidRDefault="00E441B3">
            <w:pPr>
              <w:pStyle w:val="TableParagraph"/>
              <w:spacing w:before="59"/>
              <w:ind w:left="69"/>
              <w:jc w:val="both"/>
              <w:rPr>
                <w:sz w:val="24"/>
              </w:rPr>
            </w:pPr>
            <w:r>
              <w:rPr>
                <w:sz w:val="24"/>
              </w:rPr>
              <w:t>-«Внимание: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тонкий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лед».</w:t>
            </w:r>
          </w:p>
        </w:tc>
        <w:tc>
          <w:tcPr>
            <w:tcW w:w="1843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97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line="535" w:lineRule="auto"/>
              <w:ind w:left="69" w:right="9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октябрь декабрь апрель</w:t>
            </w:r>
          </w:p>
        </w:tc>
        <w:tc>
          <w:tcPr>
            <w:tcW w:w="3546" w:type="dxa"/>
          </w:tcPr>
          <w:p w:rsidR="00BE036E" w:rsidRDefault="00E441B3">
            <w:pPr>
              <w:pStyle w:val="TableParagraph"/>
              <w:spacing w:before="49"/>
              <w:ind w:left="7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BE036E" w:rsidRDefault="00E441B3">
            <w:pPr>
              <w:pStyle w:val="TableParagraph"/>
              <w:spacing w:before="22" w:line="259" w:lineRule="auto"/>
              <w:ind w:left="71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организатор ОБЖ,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BE036E" w:rsidRDefault="00BE036E">
      <w:pPr>
        <w:pStyle w:val="TableParagraph"/>
        <w:spacing w:line="259" w:lineRule="auto"/>
        <w:rPr>
          <w:sz w:val="24"/>
        </w:rPr>
        <w:sectPr w:rsidR="00BE036E">
          <w:pgSz w:w="11910" w:h="16840"/>
          <w:pgMar w:top="380" w:right="425" w:bottom="280" w:left="425" w:header="720" w:footer="720" w:gutter="0"/>
          <w:cols w:space="720"/>
        </w:sectPr>
      </w:pPr>
    </w:p>
    <w:p w:rsidR="00BE036E" w:rsidRDefault="00BE036E">
      <w:pPr>
        <w:pStyle w:val="a3"/>
        <w:spacing w:before="5"/>
        <w:ind w:left="0"/>
        <w:rPr>
          <w:b/>
          <w:sz w:val="2"/>
        </w:rPr>
      </w:pPr>
    </w:p>
    <w:tbl>
      <w:tblPr>
        <w:tblW w:w="0" w:type="auto"/>
        <w:tblInd w:w="11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3925"/>
        <w:gridCol w:w="1843"/>
        <w:gridCol w:w="3546"/>
      </w:tblGrid>
      <w:tr w:rsidR="00BE036E">
        <w:trPr>
          <w:trHeight w:val="2587"/>
        </w:trPr>
        <w:tc>
          <w:tcPr>
            <w:tcW w:w="540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61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925" w:type="dxa"/>
          </w:tcPr>
          <w:p w:rsidR="00BE036E" w:rsidRDefault="00E441B3">
            <w:pPr>
              <w:pStyle w:val="TableParagraph"/>
              <w:spacing w:before="47"/>
              <w:ind w:left="69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темы:</w:t>
            </w:r>
          </w:p>
          <w:p w:rsidR="00BE036E" w:rsidRDefault="00E441B3">
            <w:pPr>
              <w:pStyle w:val="TableParagraph"/>
              <w:spacing w:before="67" w:line="278" w:lineRule="auto"/>
              <w:ind w:left="78" w:right="130" w:hanging="10"/>
              <w:rPr>
                <w:sz w:val="24"/>
              </w:rPr>
            </w:pPr>
            <w:r>
              <w:rPr>
                <w:sz w:val="24"/>
              </w:rPr>
              <w:t>-Знай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соблюдай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 дорожного движения</w:t>
            </w:r>
          </w:p>
          <w:p w:rsidR="00BE036E" w:rsidRDefault="00E441B3">
            <w:pPr>
              <w:pStyle w:val="TableParagraph"/>
              <w:spacing w:before="25" w:line="256" w:lineRule="auto"/>
              <w:ind w:left="78" w:right="130" w:hanging="10"/>
              <w:rPr>
                <w:sz w:val="24"/>
              </w:rPr>
            </w:pPr>
            <w:r>
              <w:rPr>
                <w:sz w:val="24"/>
              </w:rPr>
              <w:t>-Каждому должно быть ясно – на дороге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кататься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опасно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коньках, </w:t>
            </w:r>
            <w:r>
              <w:rPr>
                <w:spacing w:val="-2"/>
                <w:sz w:val="24"/>
              </w:rPr>
              <w:t>санках)</w:t>
            </w:r>
          </w:p>
          <w:p w:rsidR="00BE036E" w:rsidRDefault="00E441B3">
            <w:pPr>
              <w:pStyle w:val="TableParagraph"/>
              <w:spacing w:before="45"/>
              <w:ind w:left="69"/>
              <w:rPr>
                <w:sz w:val="24"/>
              </w:rPr>
            </w:pPr>
            <w:r>
              <w:rPr>
                <w:sz w:val="24"/>
              </w:rPr>
              <w:t>-Помни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юный</w:t>
            </w:r>
            <w:r>
              <w:rPr>
                <w:spacing w:val="-2"/>
                <w:sz w:val="24"/>
              </w:rPr>
              <w:t xml:space="preserve"> велосипедист</w:t>
            </w:r>
          </w:p>
          <w:p w:rsidR="00BE036E" w:rsidRDefault="00E441B3">
            <w:pPr>
              <w:pStyle w:val="TableParagraph"/>
              <w:spacing w:before="22"/>
              <w:ind w:left="69"/>
              <w:rPr>
                <w:sz w:val="24"/>
              </w:rPr>
            </w:pPr>
            <w:r>
              <w:rPr>
                <w:sz w:val="24"/>
              </w:rPr>
              <w:t>-Безопасное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лето</w:t>
            </w:r>
          </w:p>
        </w:tc>
        <w:tc>
          <w:tcPr>
            <w:tcW w:w="1843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32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line="276" w:lineRule="auto"/>
              <w:ind w:left="69" w:right="846"/>
              <w:rPr>
                <w:sz w:val="24"/>
              </w:rPr>
            </w:pPr>
            <w:r>
              <w:rPr>
                <w:spacing w:val="-2"/>
                <w:sz w:val="24"/>
              </w:rPr>
              <w:t>сентябрь декабрь</w:t>
            </w:r>
          </w:p>
          <w:p w:rsidR="00BE036E" w:rsidRDefault="00BE036E">
            <w:pPr>
              <w:pStyle w:val="TableParagraph"/>
              <w:spacing w:before="20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546" w:type="dxa"/>
          </w:tcPr>
          <w:p w:rsidR="00BE036E" w:rsidRDefault="00E441B3">
            <w:pPr>
              <w:pStyle w:val="TableParagraph"/>
              <w:spacing w:before="49"/>
              <w:ind w:left="7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BE036E" w:rsidRDefault="00E441B3">
            <w:pPr>
              <w:pStyle w:val="TableParagraph"/>
              <w:spacing w:before="22" w:line="259" w:lineRule="auto"/>
              <w:ind w:left="71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организатор ОБЖ,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E036E">
        <w:trPr>
          <w:trHeight w:val="949"/>
        </w:trPr>
        <w:tc>
          <w:tcPr>
            <w:tcW w:w="540" w:type="dxa"/>
          </w:tcPr>
          <w:p w:rsidR="00BE036E" w:rsidRDefault="00BE036E">
            <w:pPr>
              <w:pStyle w:val="TableParagraph"/>
              <w:spacing w:before="73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925" w:type="dxa"/>
          </w:tcPr>
          <w:p w:rsidR="00BE036E" w:rsidRDefault="00E441B3">
            <w:pPr>
              <w:pStyle w:val="TableParagraph"/>
              <w:spacing w:before="37" w:line="290" w:lineRule="atLeast"/>
              <w:ind w:left="69" w:right="603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профилактических 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«Недели </w:t>
            </w:r>
            <w:r>
              <w:rPr>
                <w:spacing w:val="-2"/>
                <w:sz w:val="24"/>
              </w:rPr>
              <w:t>безопасности»</w:t>
            </w:r>
          </w:p>
        </w:tc>
        <w:tc>
          <w:tcPr>
            <w:tcW w:w="1843" w:type="dxa"/>
          </w:tcPr>
          <w:p w:rsidR="00BE036E" w:rsidRDefault="00E441B3">
            <w:pPr>
              <w:pStyle w:val="TableParagraph"/>
              <w:spacing w:before="200" w:line="259" w:lineRule="auto"/>
              <w:ind w:left="69" w:right="693"/>
              <w:rPr>
                <w:sz w:val="24"/>
              </w:rPr>
            </w:pPr>
            <w:r>
              <w:rPr>
                <w:spacing w:val="-2"/>
                <w:sz w:val="24"/>
              </w:rPr>
              <w:t>Сентябрь октябрь</w:t>
            </w:r>
          </w:p>
        </w:tc>
        <w:tc>
          <w:tcPr>
            <w:tcW w:w="3546" w:type="dxa"/>
          </w:tcPr>
          <w:p w:rsidR="00BE036E" w:rsidRDefault="00E441B3">
            <w:pPr>
              <w:pStyle w:val="TableParagraph"/>
              <w:spacing w:before="37" w:line="290" w:lineRule="atLeast"/>
              <w:ind w:left="71" w:right="777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учебной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E036E">
        <w:trPr>
          <w:trHeight w:val="947"/>
        </w:trPr>
        <w:tc>
          <w:tcPr>
            <w:tcW w:w="540" w:type="dxa"/>
          </w:tcPr>
          <w:p w:rsidR="00BE036E" w:rsidRDefault="00BE036E">
            <w:pPr>
              <w:pStyle w:val="TableParagraph"/>
              <w:spacing w:before="70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925" w:type="dxa"/>
          </w:tcPr>
          <w:p w:rsidR="00BE036E" w:rsidRDefault="00E441B3">
            <w:pPr>
              <w:pStyle w:val="TableParagraph"/>
              <w:spacing w:before="49" w:line="259" w:lineRule="auto"/>
              <w:ind w:left="69" w:right="13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детского конкурса «Дорога глазами детей»</w:t>
            </w:r>
          </w:p>
        </w:tc>
        <w:tc>
          <w:tcPr>
            <w:tcW w:w="1843" w:type="dxa"/>
          </w:tcPr>
          <w:p w:rsidR="00BE036E" w:rsidRDefault="00BE036E">
            <w:pPr>
              <w:pStyle w:val="TableParagraph"/>
              <w:spacing w:before="70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546" w:type="dxa"/>
          </w:tcPr>
          <w:p w:rsidR="00BE036E" w:rsidRDefault="00E441B3">
            <w:pPr>
              <w:pStyle w:val="TableParagraph"/>
              <w:spacing w:before="49" w:line="259" w:lineRule="auto"/>
              <w:ind w:left="7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воспитательной работе,</w:t>
            </w:r>
          </w:p>
          <w:p w:rsidR="00BE036E" w:rsidRDefault="00E441B3">
            <w:pPr>
              <w:pStyle w:val="TableParagraph"/>
              <w:spacing w:before="0" w:line="276" w:lineRule="exact"/>
              <w:ind w:left="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E036E">
        <w:trPr>
          <w:trHeight w:val="1247"/>
        </w:trPr>
        <w:tc>
          <w:tcPr>
            <w:tcW w:w="540" w:type="dxa"/>
          </w:tcPr>
          <w:p w:rsidR="00BE036E" w:rsidRDefault="00BE036E">
            <w:pPr>
              <w:pStyle w:val="TableParagraph"/>
              <w:spacing w:before="222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925" w:type="dxa"/>
          </w:tcPr>
          <w:p w:rsidR="00BE036E" w:rsidRDefault="00E441B3">
            <w:pPr>
              <w:pStyle w:val="TableParagraph"/>
              <w:spacing w:before="49"/>
              <w:ind w:left="6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  <w:p w:rsidR="00BE036E" w:rsidRDefault="00E441B3">
            <w:pPr>
              <w:pStyle w:val="TableParagraph"/>
              <w:spacing w:before="24"/>
              <w:ind w:left="69"/>
              <w:rPr>
                <w:sz w:val="24"/>
              </w:rPr>
            </w:pPr>
            <w:r>
              <w:rPr>
                <w:sz w:val="24"/>
              </w:rPr>
              <w:t>«Дорога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</w:t>
            </w:r>
          </w:p>
          <w:p w:rsidR="00BE036E" w:rsidRDefault="00E441B3">
            <w:pPr>
              <w:pStyle w:val="TableParagraph"/>
              <w:spacing w:before="8" w:line="290" w:lineRule="atLeast"/>
              <w:ind w:left="69" w:right="9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дорожного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1843" w:type="dxa"/>
          </w:tcPr>
          <w:p w:rsidR="00BE036E" w:rsidRDefault="00BE036E">
            <w:pPr>
              <w:pStyle w:val="TableParagraph"/>
              <w:spacing w:before="222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ind w:left="6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546" w:type="dxa"/>
          </w:tcPr>
          <w:p w:rsidR="00BE036E" w:rsidRDefault="00E441B3">
            <w:pPr>
              <w:pStyle w:val="TableParagraph"/>
              <w:tabs>
                <w:tab w:val="left" w:pos="1124"/>
                <w:tab w:val="left" w:pos="1796"/>
              </w:tabs>
              <w:spacing w:before="49" w:line="259" w:lineRule="auto"/>
              <w:ind w:left="71" w:right="778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воспитательной работе,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</w:t>
            </w:r>
          </w:p>
          <w:p w:rsidR="00BE036E" w:rsidRDefault="00E441B3">
            <w:pPr>
              <w:pStyle w:val="TableParagraph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E036E">
        <w:trPr>
          <w:trHeight w:val="1542"/>
        </w:trPr>
        <w:tc>
          <w:tcPr>
            <w:tcW w:w="540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92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925" w:type="dxa"/>
          </w:tcPr>
          <w:p w:rsidR="00BE036E" w:rsidRDefault="00E441B3">
            <w:pPr>
              <w:pStyle w:val="TableParagraph"/>
              <w:spacing w:before="49"/>
              <w:ind w:left="6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</w:p>
          <w:p w:rsidR="00BE036E" w:rsidRDefault="00E441B3">
            <w:pPr>
              <w:pStyle w:val="TableParagraph"/>
              <w:spacing w:before="22"/>
              <w:ind w:left="69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велосипедистов</w:t>
            </w:r>
          </w:p>
          <w:p w:rsidR="00BE036E" w:rsidRDefault="00E441B3">
            <w:pPr>
              <w:pStyle w:val="TableParagraph"/>
              <w:spacing w:before="21"/>
              <w:ind w:left="69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колесо».</w:t>
            </w:r>
          </w:p>
        </w:tc>
        <w:tc>
          <w:tcPr>
            <w:tcW w:w="1843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92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546" w:type="dxa"/>
          </w:tcPr>
          <w:p w:rsidR="00BE036E" w:rsidRDefault="00E441B3">
            <w:pPr>
              <w:pStyle w:val="TableParagraph"/>
              <w:spacing w:before="49"/>
              <w:ind w:left="7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BE036E" w:rsidRDefault="00E441B3">
            <w:pPr>
              <w:pStyle w:val="TableParagraph"/>
              <w:spacing w:before="8" w:line="290" w:lineRule="atLeast"/>
              <w:ind w:left="71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 ОБЖ,классные руководители, учитель физической культуры</w:t>
            </w:r>
          </w:p>
        </w:tc>
      </w:tr>
      <w:tr w:rsidR="00BE036E">
        <w:trPr>
          <w:trHeight w:val="1247"/>
        </w:trPr>
        <w:tc>
          <w:tcPr>
            <w:tcW w:w="540" w:type="dxa"/>
          </w:tcPr>
          <w:p w:rsidR="00BE036E" w:rsidRDefault="00BE036E">
            <w:pPr>
              <w:pStyle w:val="TableParagraph"/>
              <w:spacing w:before="222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925" w:type="dxa"/>
          </w:tcPr>
          <w:p w:rsidR="00BE036E" w:rsidRDefault="00E441B3">
            <w:pPr>
              <w:pStyle w:val="TableParagraph"/>
              <w:spacing w:before="51" w:line="259" w:lineRule="auto"/>
              <w:ind w:left="69" w:right="130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работниками ГИБДД</w:t>
            </w:r>
          </w:p>
        </w:tc>
        <w:tc>
          <w:tcPr>
            <w:tcW w:w="1843" w:type="dxa"/>
          </w:tcPr>
          <w:p w:rsidR="00BE036E" w:rsidRDefault="00BE036E">
            <w:pPr>
              <w:pStyle w:val="TableParagraph"/>
              <w:spacing w:before="222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ind w:left="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6" w:type="dxa"/>
          </w:tcPr>
          <w:p w:rsidR="00BE036E" w:rsidRDefault="00E441B3">
            <w:pPr>
              <w:pStyle w:val="TableParagraph"/>
              <w:spacing w:before="51"/>
              <w:ind w:left="7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BE036E" w:rsidRDefault="00E441B3">
            <w:pPr>
              <w:pStyle w:val="TableParagraph"/>
              <w:spacing w:before="8" w:line="290" w:lineRule="atLeast"/>
              <w:ind w:left="71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организатор ОБЖ,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BE036E" w:rsidRDefault="00E441B3">
      <w:pPr>
        <w:spacing w:before="3" w:after="39"/>
        <w:ind w:left="1958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ПРОТИВОПОЖАРНОЙ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БЕЗОПАСНОСТИ</w:t>
      </w:r>
    </w:p>
    <w:tbl>
      <w:tblPr>
        <w:tblW w:w="0" w:type="auto"/>
        <w:tblInd w:w="1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5178"/>
        <w:gridCol w:w="1743"/>
        <w:gridCol w:w="2228"/>
      </w:tblGrid>
      <w:tr w:rsidR="00BE036E">
        <w:trPr>
          <w:trHeight w:val="621"/>
        </w:trPr>
        <w:tc>
          <w:tcPr>
            <w:tcW w:w="636" w:type="dxa"/>
          </w:tcPr>
          <w:p w:rsidR="00BE036E" w:rsidRDefault="00E441B3">
            <w:pPr>
              <w:pStyle w:val="TableParagraph"/>
              <w:spacing w:before="6"/>
              <w:ind w:left="19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BE036E" w:rsidRDefault="00E441B3">
            <w:pPr>
              <w:pStyle w:val="TableParagraph"/>
              <w:spacing w:before="41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178" w:type="dxa"/>
          </w:tcPr>
          <w:p w:rsidR="00BE036E" w:rsidRDefault="00E441B3">
            <w:pPr>
              <w:pStyle w:val="TableParagraph"/>
              <w:spacing w:before="164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743" w:type="dxa"/>
          </w:tcPr>
          <w:p w:rsidR="00BE036E" w:rsidRDefault="00E441B3">
            <w:pPr>
              <w:pStyle w:val="TableParagraph"/>
              <w:spacing w:before="164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228" w:type="dxa"/>
          </w:tcPr>
          <w:p w:rsidR="00BE036E" w:rsidRDefault="00E441B3">
            <w:pPr>
              <w:pStyle w:val="TableParagraph"/>
              <w:spacing w:before="164"/>
              <w:ind w:left="2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BE036E">
        <w:trPr>
          <w:trHeight w:val="304"/>
        </w:trPr>
        <w:tc>
          <w:tcPr>
            <w:tcW w:w="9785" w:type="dxa"/>
            <w:gridSpan w:val="4"/>
          </w:tcPr>
          <w:p w:rsidR="00BE036E" w:rsidRDefault="00E441B3">
            <w:pPr>
              <w:pStyle w:val="TableParagraph"/>
              <w:spacing w:before="6"/>
              <w:ind w:left="422" w:right="41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Организационно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технические</w:t>
            </w:r>
          </w:p>
        </w:tc>
      </w:tr>
      <w:tr w:rsidR="00BE036E">
        <w:trPr>
          <w:trHeight w:val="458"/>
        </w:trPr>
        <w:tc>
          <w:tcPr>
            <w:tcW w:w="636" w:type="dxa"/>
          </w:tcPr>
          <w:p w:rsidR="00BE036E" w:rsidRDefault="00E441B3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517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противопожарного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743" w:type="dxa"/>
            <w:vMerge w:val="restart"/>
            <w:tcBorders>
              <w:bottom w:val="nil"/>
            </w:tcBorders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01.10.</w:t>
            </w:r>
          </w:p>
        </w:tc>
        <w:tc>
          <w:tcPr>
            <w:tcW w:w="2228" w:type="dxa"/>
            <w:vMerge w:val="restart"/>
            <w:tcBorders>
              <w:bottom w:val="nil"/>
            </w:tcBorders>
          </w:tcPr>
          <w:p w:rsidR="00BE036E" w:rsidRDefault="00BE03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BE036E">
        <w:trPr>
          <w:trHeight w:val="605"/>
        </w:trPr>
        <w:tc>
          <w:tcPr>
            <w:tcW w:w="636" w:type="dxa"/>
          </w:tcPr>
          <w:p w:rsidR="00BE036E" w:rsidRDefault="00E441B3">
            <w:pPr>
              <w:pStyle w:val="TableParagraph"/>
              <w:spacing w:before="2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5178" w:type="dxa"/>
          </w:tcPr>
          <w:p w:rsidR="00BE036E" w:rsidRDefault="00E441B3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противопожарное</w:t>
            </w:r>
          </w:p>
          <w:p w:rsidR="00BE036E" w:rsidRDefault="00E441B3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743" w:type="dxa"/>
            <w:vMerge/>
            <w:tcBorders>
              <w:top w:val="nil"/>
              <w:bottom w:val="nil"/>
            </w:tcBorders>
          </w:tcPr>
          <w:p w:rsidR="00BE036E" w:rsidRDefault="00BE036E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vMerge/>
            <w:tcBorders>
              <w:top w:val="nil"/>
              <w:bottom w:val="nil"/>
            </w:tcBorders>
          </w:tcPr>
          <w:p w:rsidR="00BE036E" w:rsidRDefault="00BE036E">
            <w:pPr>
              <w:rPr>
                <w:sz w:val="2"/>
                <w:szCs w:val="2"/>
              </w:rPr>
            </w:pPr>
          </w:p>
        </w:tc>
      </w:tr>
      <w:tr w:rsidR="00BE036E">
        <w:trPr>
          <w:trHeight w:val="1696"/>
        </w:trPr>
        <w:tc>
          <w:tcPr>
            <w:tcW w:w="636" w:type="dxa"/>
          </w:tcPr>
          <w:p w:rsidR="00BE036E" w:rsidRDefault="00E441B3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5178" w:type="dxa"/>
          </w:tcPr>
          <w:p w:rsidR="00BE036E" w:rsidRDefault="00E441B3">
            <w:pPr>
              <w:pStyle w:val="TableParagraph"/>
              <w:spacing w:before="0" w:line="242" w:lineRule="auto"/>
              <w:rPr>
                <w:sz w:val="24"/>
              </w:rPr>
            </w:pPr>
            <w:r>
              <w:rPr>
                <w:sz w:val="24"/>
              </w:rPr>
              <w:t>Проверка исправности и готовности к применению автоматической пожарной сигнализации,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оповещения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управления эвакуацией,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пожаротушения (огнетушители) и кнопки «тревожной </w:t>
            </w:r>
            <w:r>
              <w:rPr>
                <w:spacing w:val="-2"/>
                <w:sz w:val="24"/>
              </w:rPr>
              <w:t>сигнализации».</w:t>
            </w:r>
          </w:p>
        </w:tc>
        <w:tc>
          <w:tcPr>
            <w:tcW w:w="1743" w:type="dxa"/>
            <w:vMerge/>
            <w:tcBorders>
              <w:top w:val="nil"/>
              <w:bottom w:val="nil"/>
            </w:tcBorders>
          </w:tcPr>
          <w:p w:rsidR="00BE036E" w:rsidRDefault="00BE036E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vMerge/>
            <w:tcBorders>
              <w:top w:val="nil"/>
              <w:bottom w:val="nil"/>
            </w:tcBorders>
          </w:tcPr>
          <w:p w:rsidR="00BE036E" w:rsidRDefault="00BE036E">
            <w:pPr>
              <w:rPr>
                <w:sz w:val="2"/>
                <w:szCs w:val="2"/>
              </w:rPr>
            </w:pPr>
          </w:p>
        </w:tc>
      </w:tr>
      <w:tr w:rsidR="00BE036E">
        <w:trPr>
          <w:trHeight w:val="304"/>
        </w:trPr>
        <w:tc>
          <w:tcPr>
            <w:tcW w:w="636" w:type="dxa"/>
          </w:tcPr>
          <w:p w:rsidR="00BE036E" w:rsidRDefault="00E441B3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517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пожаре</w:t>
            </w:r>
          </w:p>
        </w:tc>
        <w:tc>
          <w:tcPr>
            <w:tcW w:w="1743" w:type="dxa"/>
            <w:vMerge/>
            <w:tcBorders>
              <w:top w:val="nil"/>
              <w:bottom w:val="nil"/>
            </w:tcBorders>
          </w:tcPr>
          <w:p w:rsidR="00BE036E" w:rsidRDefault="00BE036E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vMerge/>
            <w:tcBorders>
              <w:top w:val="nil"/>
              <w:bottom w:val="nil"/>
            </w:tcBorders>
          </w:tcPr>
          <w:p w:rsidR="00BE036E" w:rsidRDefault="00BE036E">
            <w:pPr>
              <w:rPr>
                <w:sz w:val="2"/>
                <w:szCs w:val="2"/>
              </w:rPr>
            </w:pPr>
          </w:p>
        </w:tc>
      </w:tr>
      <w:tr w:rsidR="00BE036E">
        <w:trPr>
          <w:trHeight w:val="1497"/>
        </w:trPr>
        <w:tc>
          <w:tcPr>
            <w:tcW w:w="636" w:type="dxa"/>
          </w:tcPr>
          <w:p w:rsidR="00BE036E" w:rsidRDefault="00E441B3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5178" w:type="dxa"/>
          </w:tcPr>
          <w:p w:rsidR="00BE036E" w:rsidRDefault="00E441B3">
            <w:pPr>
              <w:pStyle w:val="TableParagraph"/>
              <w:tabs>
                <w:tab w:val="left" w:pos="2675"/>
                <w:tab w:val="left" w:pos="2966"/>
              </w:tabs>
              <w:spacing w:line="259" w:lineRule="auto"/>
              <w:ind w:right="1091"/>
              <w:jc w:val="both"/>
              <w:rPr>
                <w:sz w:val="24"/>
              </w:rPr>
            </w:pPr>
            <w:r>
              <w:rPr>
                <w:sz w:val="24"/>
              </w:rPr>
              <w:t>Проверка исправности и готовности к применению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наружного </w:t>
            </w:r>
            <w:r>
              <w:rPr>
                <w:sz w:val="24"/>
              </w:rPr>
              <w:t xml:space="preserve">противопожарного водоснабжения и </w:t>
            </w: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необходимых</w:t>
            </w:r>
          </w:p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документов</w:t>
            </w:r>
          </w:p>
        </w:tc>
        <w:tc>
          <w:tcPr>
            <w:tcW w:w="1743" w:type="dxa"/>
            <w:vMerge/>
            <w:tcBorders>
              <w:top w:val="nil"/>
              <w:bottom w:val="nil"/>
            </w:tcBorders>
          </w:tcPr>
          <w:p w:rsidR="00BE036E" w:rsidRDefault="00BE036E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vMerge/>
            <w:tcBorders>
              <w:top w:val="nil"/>
              <w:bottom w:val="nil"/>
            </w:tcBorders>
          </w:tcPr>
          <w:p w:rsidR="00BE036E" w:rsidRDefault="00BE036E">
            <w:pPr>
              <w:rPr>
                <w:sz w:val="2"/>
                <w:szCs w:val="2"/>
              </w:rPr>
            </w:pPr>
          </w:p>
        </w:tc>
      </w:tr>
      <w:tr w:rsidR="00BE036E">
        <w:trPr>
          <w:trHeight w:val="304"/>
        </w:trPr>
        <w:tc>
          <w:tcPr>
            <w:tcW w:w="636" w:type="dxa"/>
          </w:tcPr>
          <w:p w:rsidR="00BE036E" w:rsidRDefault="00E441B3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517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складских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чердачных</w:t>
            </w:r>
            <w:r>
              <w:rPr>
                <w:spacing w:val="-2"/>
                <w:sz w:val="24"/>
              </w:rPr>
              <w:t xml:space="preserve"> помещений</w:t>
            </w:r>
          </w:p>
        </w:tc>
        <w:tc>
          <w:tcPr>
            <w:tcW w:w="1743" w:type="dxa"/>
            <w:vMerge/>
            <w:tcBorders>
              <w:top w:val="nil"/>
              <w:bottom w:val="nil"/>
            </w:tcBorders>
          </w:tcPr>
          <w:p w:rsidR="00BE036E" w:rsidRDefault="00BE036E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vMerge/>
            <w:tcBorders>
              <w:top w:val="nil"/>
              <w:bottom w:val="nil"/>
            </w:tcBorders>
          </w:tcPr>
          <w:p w:rsidR="00BE036E" w:rsidRDefault="00BE036E">
            <w:pPr>
              <w:rPr>
                <w:sz w:val="2"/>
                <w:szCs w:val="2"/>
              </w:rPr>
            </w:pPr>
          </w:p>
        </w:tc>
      </w:tr>
    </w:tbl>
    <w:p w:rsidR="00BE036E" w:rsidRDefault="00BE036E">
      <w:pPr>
        <w:rPr>
          <w:sz w:val="2"/>
          <w:szCs w:val="2"/>
        </w:rPr>
        <w:sectPr w:rsidR="00BE036E">
          <w:pgSz w:w="11910" w:h="16840"/>
          <w:pgMar w:top="380" w:right="425" w:bottom="280" w:left="425" w:header="720" w:footer="720" w:gutter="0"/>
          <w:cols w:space="720"/>
        </w:sectPr>
      </w:pPr>
    </w:p>
    <w:p w:rsidR="00BE036E" w:rsidRDefault="00BE036E">
      <w:pPr>
        <w:pStyle w:val="a3"/>
        <w:spacing w:before="5"/>
        <w:ind w:left="0"/>
        <w:rPr>
          <w:b/>
          <w:sz w:val="2"/>
        </w:rPr>
      </w:pPr>
    </w:p>
    <w:tbl>
      <w:tblPr>
        <w:tblW w:w="0" w:type="auto"/>
        <w:tblInd w:w="1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5178"/>
        <w:gridCol w:w="1743"/>
        <w:gridCol w:w="2228"/>
      </w:tblGrid>
      <w:tr w:rsidR="00BE036E">
        <w:trPr>
          <w:trHeight w:val="899"/>
        </w:trPr>
        <w:tc>
          <w:tcPr>
            <w:tcW w:w="636" w:type="dxa"/>
          </w:tcPr>
          <w:p w:rsidR="00BE036E" w:rsidRDefault="00E441B3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5178" w:type="dxa"/>
          </w:tcPr>
          <w:p w:rsidR="00BE036E" w:rsidRDefault="00E441B3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указателей пожарных гидрантов, поэтажных планов</w:t>
            </w:r>
          </w:p>
          <w:p w:rsidR="00BE036E" w:rsidRDefault="00E441B3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эвакуации</w:t>
            </w:r>
          </w:p>
        </w:tc>
        <w:tc>
          <w:tcPr>
            <w:tcW w:w="1743" w:type="dxa"/>
            <w:vMerge w:val="restart"/>
            <w:tcBorders>
              <w:top w:val="nil"/>
            </w:tcBorders>
          </w:tcPr>
          <w:p w:rsidR="00BE036E" w:rsidRDefault="00BE03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228" w:type="dxa"/>
            <w:vMerge w:val="restart"/>
            <w:tcBorders>
              <w:top w:val="nil"/>
            </w:tcBorders>
          </w:tcPr>
          <w:p w:rsidR="00BE036E" w:rsidRDefault="00BE03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BE036E">
        <w:trPr>
          <w:trHeight w:val="1197"/>
        </w:trPr>
        <w:tc>
          <w:tcPr>
            <w:tcW w:w="636" w:type="dxa"/>
          </w:tcPr>
          <w:p w:rsidR="00BE036E" w:rsidRDefault="00E441B3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5178" w:type="dxa"/>
          </w:tcPr>
          <w:p w:rsidR="00BE036E" w:rsidRDefault="00E441B3">
            <w:pPr>
              <w:pStyle w:val="TableParagraph"/>
              <w:spacing w:line="259" w:lineRule="auto"/>
              <w:ind w:right="1602"/>
              <w:rPr>
                <w:sz w:val="24"/>
              </w:rPr>
            </w:pPr>
            <w:r>
              <w:rPr>
                <w:sz w:val="24"/>
              </w:rPr>
              <w:t>Проверка на исправность электронагревательных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</w:p>
          <w:p w:rsidR="00BE036E" w:rsidRDefault="00E441B3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(электроплиты,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чайники,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обогреватели;</w:t>
            </w:r>
          </w:p>
          <w:p w:rsidR="00BE036E" w:rsidRDefault="00E441B3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исправности</w:t>
            </w:r>
            <w:r>
              <w:rPr>
                <w:spacing w:val="-2"/>
                <w:sz w:val="24"/>
              </w:rPr>
              <w:t xml:space="preserve"> электрооборудования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BE036E" w:rsidRDefault="00BE036E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</w:tcPr>
          <w:p w:rsidR="00BE036E" w:rsidRDefault="00BE036E">
            <w:pPr>
              <w:rPr>
                <w:sz w:val="2"/>
                <w:szCs w:val="2"/>
              </w:rPr>
            </w:pPr>
          </w:p>
        </w:tc>
      </w:tr>
      <w:tr w:rsidR="00BE036E">
        <w:trPr>
          <w:trHeight w:val="604"/>
        </w:trPr>
        <w:tc>
          <w:tcPr>
            <w:tcW w:w="636" w:type="dxa"/>
          </w:tcPr>
          <w:p w:rsidR="00BE036E" w:rsidRDefault="00E441B3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5178" w:type="dxa"/>
          </w:tcPr>
          <w:p w:rsidR="00BE036E" w:rsidRDefault="00E441B3">
            <w:pPr>
              <w:pStyle w:val="TableParagraph"/>
              <w:tabs>
                <w:tab w:val="left" w:pos="1602"/>
                <w:tab w:val="left" w:pos="2669"/>
                <w:tab w:val="left" w:pos="4160"/>
                <w:tab w:val="left" w:pos="500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Ежедневная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очистка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подъездных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путей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:rsidR="00BE036E" w:rsidRDefault="00E441B3"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пожарному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гидранту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BE036E" w:rsidRDefault="00BE036E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</w:tcPr>
          <w:p w:rsidR="00BE036E" w:rsidRDefault="00BE036E">
            <w:pPr>
              <w:rPr>
                <w:sz w:val="2"/>
                <w:szCs w:val="2"/>
              </w:rPr>
            </w:pPr>
          </w:p>
        </w:tc>
      </w:tr>
      <w:tr w:rsidR="00BE036E">
        <w:trPr>
          <w:trHeight w:val="602"/>
        </w:trPr>
        <w:tc>
          <w:tcPr>
            <w:tcW w:w="636" w:type="dxa"/>
          </w:tcPr>
          <w:p w:rsidR="00BE036E" w:rsidRDefault="00E441B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5178" w:type="dxa"/>
          </w:tcPr>
          <w:p w:rsidR="00BE036E" w:rsidRDefault="00E441B3">
            <w:pPr>
              <w:pStyle w:val="TableParagraph"/>
              <w:tabs>
                <w:tab w:val="left" w:pos="1460"/>
                <w:tab w:val="left" w:pos="3079"/>
                <w:tab w:val="left" w:pos="501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размещения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огнетушителей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BE036E" w:rsidRDefault="00E441B3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помещениях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BE036E" w:rsidRDefault="00BE036E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</w:tcPr>
          <w:p w:rsidR="00BE036E" w:rsidRDefault="00BE036E">
            <w:pPr>
              <w:rPr>
                <w:sz w:val="2"/>
                <w:szCs w:val="2"/>
              </w:rPr>
            </w:pPr>
          </w:p>
        </w:tc>
      </w:tr>
      <w:tr w:rsidR="00BE036E">
        <w:trPr>
          <w:trHeight w:val="304"/>
        </w:trPr>
        <w:tc>
          <w:tcPr>
            <w:tcW w:w="636" w:type="dxa"/>
          </w:tcPr>
          <w:p w:rsidR="00BE036E" w:rsidRDefault="00BE036E">
            <w:pPr>
              <w:pStyle w:val="TableParagraph"/>
              <w:spacing w:before="0"/>
              <w:ind w:left="0"/>
            </w:pPr>
          </w:p>
        </w:tc>
        <w:tc>
          <w:tcPr>
            <w:tcW w:w="9149" w:type="dxa"/>
            <w:gridSpan w:val="3"/>
          </w:tcPr>
          <w:p w:rsidR="00BE036E" w:rsidRDefault="00E441B3">
            <w:pPr>
              <w:pStyle w:val="TableParagraph"/>
              <w:spacing w:before="6"/>
              <w:ind w:left="4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Профилактические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</w:tr>
      <w:tr w:rsidR="00BE036E">
        <w:trPr>
          <w:trHeight w:val="900"/>
        </w:trPr>
        <w:tc>
          <w:tcPr>
            <w:tcW w:w="636" w:type="dxa"/>
          </w:tcPr>
          <w:p w:rsidR="00BE036E" w:rsidRDefault="00E441B3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17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соблюдению</w:t>
            </w:r>
          </w:p>
          <w:p w:rsidR="00BE036E" w:rsidRDefault="00E441B3">
            <w:pPr>
              <w:pStyle w:val="TableParagraph"/>
              <w:spacing w:before="8" w:line="290" w:lineRule="atLeast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рабочем месте</w:t>
            </w:r>
          </w:p>
        </w:tc>
        <w:tc>
          <w:tcPr>
            <w:tcW w:w="1743" w:type="dxa"/>
            <w:vMerge w:val="restart"/>
          </w:tcPr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222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228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BE036E">
        <w:trPr>
          <w:trHeight w:val="940"/>
        </w:trPr>
        <w:tc>
          <w:tcPr>
            <w:tcW w:w="636" w:type="dxa"/>
          </w:tcPr>
          <w:p w:rsidR="00BE036E" w:rsidRDefault="00E441B3">
            <w:pPr>
              <w:pStyle w:val="TableParagraph"/>
              <w:spacing w:before="3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5178" w:type="dxa"/>
          </w:tcPr>
          <w:p w:rsidR="00BE036E" w:rsidRDefault="00E441B3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ППБ</w:t>
            </w:r>
          </w:p>
          <w:p w:rsidR="00BE036E" w:rsidRDefault="00E441B3">
            <w:pPr>
              <w:pStyle w:val="TableParagraph"/>
              <w:numPr>
                <w:ilvl w:val="0"/>
                <w:numId w:val="18"/>
              </w:numPr>
              <w:tabs>
                <w:tab w:val="left" w:pos="245"/>
              </w:tabs>
              <w:spacing w:before="41"/>
              <w:ind w:left="245" w:hanging="13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коллективом</w:t>
            </w:r>
          </w:p>
          <w:p w:rsidR="00BE036E" w:rsidRDefault="00E441B3">
            <w:pPr>
              <w:pStyle w:val="TableParagraph"/>
              <w:numPr>
                <w:ilvl w:val="0"/>
                <w:numId w:val="18"/>
              </w:numPr>
              <w:tabs>
                <w:tab w:val="left" w:pos="245"/>
              </w:tabs>
              <w:spacing w:before="41"/>
              <w:ind w:left="245" w:hanging="13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-2"/>
                <w:sz w:val="24"/>
              </w:rPr>
              <w:t xml:space="preserve"> персоналом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BE036E" w:rsidRDefault="00BE036E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BE036E">
        <w:trPr>
          <w:trHeight w:val="901"/>
        </w:trPr>
        <w:tc>
          <w:tcPr>
            <w:tcW w:w="636" w:type="dxa"/>
          </w:tcPr>
          <w:p w:rsidR="00BE036E" w:rsidRDefault="00E441B3">
            <w:pPr>
              <w:pStyle w:val="TableParagraph"/>
              <w:spacing w:before="3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5178" w:type="dxa"/>
          </w:tcPr>
          <w:p w:rsidR="00BE036E" w:rsidRDefault="00E441B3">
            <w:pPr>
              <w:pStyle w:val="TableParagraph"/>
              <w:tabs>
                <w:tab w:val="left" w:pos="1947"/>
                <w:tab w:val="left" w:pos="4346"/>
              </w:tabs>
              <w:spacing w:before="3" w:line="259" w:lineRule="auto"/>
              <w:ind w:right="572"/>
              <w:rPr>
                <w:sz w:val="24"/>
              </w:rPr>
            </w:pPr>
            <w:r>
              <w:rPr>
                <w:sz w:val="24"/>
              </w:rPr>
              <w:t>Дополнительный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ППБ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классными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руководителями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BE036E" w:rsidRDefault="00E441B3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проведению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новогодних </w:t>
            </w:r>
            <w:r>
              <w:rPr>
                <w:spacing w:val="-2"/>
                <w:sz w:val="24"/>
              </w:rPr>
              <w:t>утренников</w:t>
            </w:r>
          </w:p>
        </w:tc>
        <w:tc>
          <w:tcPr>
            <w:tcW w:w="1743" w:type="dxa"/>
          </w:tcPr>
          <w:p w:rsidR="00BE036E" w:rsidRDefault="00BE036E">
            <w:pPr>
              <w:pStyle w:val="TableParagraph"/>
              <w:spacing w:before="25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228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BE036E">
        <w:trPr>
          <w:trHeight w:val="943"/>
        </w:trPr>
        <w:tc>
          <w:tcPr>
            <w:tcW w:w="636" w:type="dxa"/>
          </w:tcPr>
          <w:p w:rsidR="00BE036E" w:rsidRDefault="00E441B3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5178" w:type="dxa"/>
          </w:tcPr>
          <w:p w:rsidR="00BE036E" w:rsidRDefault="00E441B3">
            <w:pPr>
              <w:pStyle w:val="TableParagraph"/>
              <w:spacing w:before="0" w:line="276" w:lineRule="auto"/>
              <w:ind w:right="332"/>
              <w:rPr>
                <w:sz w:val="24"/>
              </w:rPr>
            </w:pPr>
            <w:r>
              <w:rPr>
                <w:sz w:val="24"/>
              </w:rPr>
              <w:t>Плановый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норм </w:t>
            </w:r>
            <w:r>
              <w:rPr>
                <w:spacing w:val="-4"/>
                <w:sz w:val="24"/>
              </w:rPr>
              <w:t>ППБ:</w:t>
            </w:r>
          </w:p>
          <w:p w:rsidR="00BE036E" w:rsidRDefault="00E441B3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коллективом;</w:t>
            </w:r>
          </w:p>
        </w:tc>
        <w:tc>
          <w:tcPr>
            <w:tcW w:w="1743" w:type="dxa"/>
          </w:tcPr>
          <w:p w:rsidR="00BE036E" w:rsidRDefault="00BE036E">
            <w:pPr>
              <w:pStyle w:val="TableParagraph"/>
              <w:spacing w:before="44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228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BE036E">
        <w:trPr>
          <w:trHeight w:val="462"/>
        </w:trPr>
        <w:tc>
          <w:tcPr>
            <w:tcW w:w="636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17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персоналом.</w:t>
            </w:r>
          </w:p>
        </w:tc>
        <w:tc>
          <w:tcPr>
            <w:tcW w:w="1743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228" w:type="dxa"/>
            <w:vMerge w:val="restart"/>
          </w:tcPr>
          <w:p w:rsidR="00BE036E" w:rsidRDefault="00BE03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BE036E">
        <w:trPr>
          <w:trHeight w:val="901"/>
        </w:trPr>
        <w:tc>
          <w:tcPr>
            <w:tcW w:w="636" w:type="dxa"/>
          </w:tcPr>
          <w:p w:rsidR="00BE036E" w:rsidRDefault="00E441B3">
            <w:pPr>
              <w:pStyle w:val="TableParagraph"/>
              <w:spacing w:before="3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5178" w:type="dxa"/>
          </w:tcPr>
          <w:p w:rsidR="00BE036E" w:rsidRDefault="00E441B3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педагогами,</w:t>
            </w:r>
          </w:p>
          <w:p w:rsidR="00BE036E" w:rsidRDefault="00E441B3">
            <w:pPr>
              <w:pStyle w:val="TableParagraph"/>
              <w:spacing w:before="8" w:line="290" w:lineRule="atLeast"/>
              <w:ind w:right="572"/>
              <w:rPr>
                <w:sz w:val="24"/>
              </w:rPr>
            </w:pPr>
            <w:r>
              <w:rPr>
                <w:sz w:val="24"/>
              </w:rPr>
              <w:t>работающими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оздоровительном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лагере дневного пребывания детей при школе</w:t>
            </w:r>
          </w:p>
        </w:tc>
        <w:tc>
          <w:tcPr>
            <w:tcW w:w="1743" w:type="dxa"/>
          </w:tcPr>
          <w:p w:rsidR="00BE036E" w:rsidRDefault="00E441B3">
            <w:pPr>
              <w:pStyle w:val="TableParagraph"/>
              <w:spacing w:before="152"/>
              <w:rPr>
                <w:sz w:val="24"/>
              </w:rPr>
            </w:pPr>
            <w:r>
              <w:rPr>
                <w:spacing w:val="-2"/>
                <w:sz w:val="24"/>
              </w:rPr>
              <w:t>октябрь,</w:t>
            </w:r>
          </w:p>
          <w:p w:rsidR="00BE036E" w:rsidRDefault="00E441B3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:rsidR="00BE036E" w:rsidRDefault="00BE036E">
            <w:pPr>
              <w:rPr>
                <w:sz w:val="2"/>
                <w:szCs w:val="2"/>
              </w:rPr>
            </w:pPr>
          </w:p>
        </w:tc>
      </w:tr>
      <w:tr w:rsidR="00BE036E">
        <w:trPr>
          <w:trHeight w:val="899"/>
        </w:trPr>
        <w:tc>
          <w:tcPr>
            <w:tcW w:w="636" w:type="dxa"/>
          </w:tcPr>
          <w:p w:rsidR="00BE036E" w:rsidRDefault="00E441B3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517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состояния </w:t>
            </w:r>
            <w:r>
              <w:rPr>
                <w:spacing w:val="-2"/>
                <w:sz w:val="24"/>
              </w:rPr>
              <w:t>системы</w:t>
            </w:r>
          </w:p>
          <w:p w:rsidR="00BE036E" w:rsidRDefault="00E441B3">
            <w:pPr>
              <w:pStyle w:val="TableParagraph"/>
              <w:spacing w:before="8" w:line="290" w:lineRule="atLeast"/>
              <w:ind w:right="332"/>
              <w:rPr>
                <w:sz w:val="24"/>
              </w:rPr>
            </w:pPr>
            <w:r>
              <w:rPr>
                <w:sz w:val="24"/>
              </w:rPr>
              <w:t>оповещения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эвакуацией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людей при пожаре со звуковым оповещением</w:t>
            </w:r>
          </w:p>
        </w:tc>
        <w:tc>
          <w:tcPr>
            <w:tcW w:w="1743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:rsidR="00BE036E" w:rsidRDefault="00E441B3">
            <w:pPr>
              <w:pStyle w:val="TableParagraph"/>
              <w:spacing w:before="8" w:line="290" w:lineRule="atLeast"/>
              <w:ind w:right="214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март,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:rsidR="00BE036E" w:rsidRDefault="00BE036E">
            <w:pPr>
              <w:rPr>
                <w:sz w:val="2"/>
                <w:szCs w:val="2"/>
              </w:rPr>
            </w:pPr>
          </w:p>
        </w:tc>
      </w:tr>
      <w:tr w:rsidR="00BE036E">
        <w:trPr>
          <w:trHeight w:val="1200"/>
        </w:trPr>
        <w:tc>
          <w:tcPr>
            <w:tcW w:w="636" w:type="dxa"/>
          </w:tcPr>
          <w:p w:rsidR="00BE036E" w:rsidRDefault="00E441B3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5178" w:type="dxa"/>
          </w:tcPr>
          <w:p w:rsidR="00BE036E" w:rsidRDefault="00E441B3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Контроль за состоянием учебных кабинетов и цокольного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этажа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БШС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соблюдению правил и требований ППБ, техники</w:t>
            </w:r>
          </w:p>
          <w:p w:rsidR="00BE036E" w:rsidRDefault="00E441B3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743" w:type="dxa"/>
          </w:tcPr>
          <w:p w:rsidR="00BE036E" w:rsidRDefault="00E441B3">
            <w:pPr>
              <w:pStyle w:val="TableParagraph"/>
              <w:spacing w:line="259" w:lineRule="auto"/>
              <w:ind w:right="47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 (плановый: август,</w:t>
            </w:r>
          </w:p>
          <w:p w:rsidR="00BE036E" w:rsidRDefault="00E441B3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февраль)</w:t>
            </w:r>
          </w:p>
        </w:tc>
        <w:tc>
          <w:tcPr>
            <w:tcW w:w="2228" w:type="dxa"/>
            <w:vMerge/>
            <w:tcBorders>
              <w:top w:val="nil"/>
            </w:tcBorders>
          </w:tcPr>
          <w:p w:rsidR="00BE036E" w:rsidRDefault="00BE036E">
            <w:pPr>
              <w:rPr>
                <w:sz w:val="2"/>
                <w:szCs w:val="2"/>
              </w:rPr>
            </w:pPr>
          </w:p>
        </w:tc>
      </w:tr>
      <w:tr w:rsidR="00BE036E">
        <w:trPr>
          <w:trHeight w:val="304"/>
        </w:trPr>
        <w:tc>
          <w:tcPr>
            <w:tcW w:w="9785" w:type="dxa"/>
            <w:gridSpan w:val="4"/>
          </w:tcPr>
          <w:p w:rsidR="00BE036E" w:rsidRDefault="00E441B3">
            <w:pPr>
              <w:pStyle w:val="TableParagraph"/>
              <w:spacing w:before="6"/>
              <w:ind w:left="4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</w:tr>
      <w:tr w:rsidR="00BE036E">
        <w:trPr>
          <w:trHeight w:val="731"/>
        </w:trPr>
        <w:tc>
          <w:tcPr>
            <w:tcW w:w="636" w:type="dxa"/>
          </w:tcPr>
          <w:p w:rsidR="00BE036E" w:rsidRDefault="00E441B3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178" w:type="dxa"/>
          </w:tcPr>
          <w:p w:rsidR="00BE036E" w:rsidRDefault="00E441B3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тренировок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эвакуации обучающихся и работников школы</w:t>
            </w:r>
          </w:p>
        </w:tc>
        <w:tc>
          <w:tcPr>
            <w:tcW w:w="1743" w:type="dxa"/>
          </w:tcPr>
          <w:p w:rsidR="00BE036E" w:rsidRDefault="00E441B3">
            <w:pPr>
              <w:pStyle w:val="TableParagraph"/>
              <w:spacing w:before="215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228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BE036E">
        <w:trPr>
          <w:trHeight w:val="602"/>
        </w:trPr>
        <w:tc>
          <w:tcPr>
            <w:tcW w:w="636" w:type="dxa"/>
          </w:tcPr>
          <w:p w:rsidR="00BE036E" w:rsidRDefault="00E441B3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517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BE036E" w:rsidRDefault="00E441B3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работниками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ППБ</w:t>
            </w:r>
          </w:p>
        </w:tc>
        <w:tc>
          <w:tcPr>
            <w:tcW w:w="1743" w:type="dxa"/>
          </w:tcPr>
          <w:p w:rsidR="00BE036E" w:rsidRDefault="00E441B3">
            <w:pPr>
              <w:pStyle w:val="TableParagraph"/>
              <w:spacing w:before="15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228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BE036E">
        <w:trPr>
          <w:trHeight w:val="568"/>
        </w:trPr>
        <w:tc>
          <w:tcPr>
            <w:tcW w:w="636" w:type="dxa"/>
          </w:tcPr>
          <w:p w:rsidR="00BE036E" w:rsidRDefault="00E441B3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517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пожарных</w:t>
            </w:r>
          </w:p>
        </w:tc>
        <w:tc>
          <w:tcPr>
            <w:tcW w:w="1743" w:type="dxa"/>
            <w:vMerge w:val="restart"/>
          </w:tcPr>
          <w:p w:rsidR="00BE036E" w:rsidRDefault="00BE036E">
            <w:pPr>
              <w:pStyle w:val="TableParagraph"/>
              <w:spacing w:before="164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 w:line="259" w:lineRule="auto"/>
              <w:ind w:right="5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28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BE036E">
        <w:trPr>
          <w:trHeight w:val="900"/>
        </w:trPr>
        <w:tc>
          <w:tcPr>
            <w:tcW w:w="636" w:type="dxa"/>
          </w:tcPr>
          <w:p w:rsidR="00BE036E" w:rsidRDefault="00E441B3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517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BE036E" w:rsidRDefault="00E441B3">
            <w:pPr>
              <w:pStyle w:val="TableParagraph"/>
              <w:spacing w:before="8" w:line="290" w:lineRule="atLeast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соблюдение </w:t>
            </w:r>
            <w:r>
              <w:rPr>
                <w:spacing w:val="-4"/>
                <w:sz w:val="24"/>
              </w:rPr>
              <w:t>ППБ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:rsidR="00BE036E" w:rsidRDefault="00BE036E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BE036E">
        <w:trPr>
          <w:trHeight w:val="902"/>
        </w:trPr>
        <w:tc>
          <w:tcPr>
            <w:tcW w:w="636" w:type="dxa"/>
          </w:tcPr>
          <w:p w:rsidR="00BE036E" w:rsidRDefault="00E441B3">
            <w:pPr>
              <w:pStyle w:val="TableParagraph"/>
              <w:spacing w:before="3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5178" w:type="dxa"/>
          </w:tcPr>
          <w:p w:rsidR="00BE036E" w:rsidRDefault="00E441B3">
            <w:pPr>
              <w:pStyle w:val="TableParagraph"/>
              <w:spacing w:before="3" w:line="259" w:lineRule="auto"/>
              <w:rPr>
                <w:sz w:val="24"/>
              </w:rPr>
            </w:pPr>
            <w:r>
              <w:rPr>
                <w:sz w:val="24"/>
              </w:rPr>
              <w:t>Отработка практических навыков по действию 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вводной</w:t>
            </w:r>
          </w:p>
          <w:p w:rsidR="00BE036E" w:rsidRDefault="00E441B3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«Пожар»</w:t>
            </w:r>
          </w:p>
        </w:tc>
        <w:tc>
          <w:tcPr>
            <w:tcW w:w="1743" w:type="dxa"/>
          </w:tcPr>
          <w:p w:rsidR="00BE036E" w:rsidRDefault="00BE036E">
            <w:pPr>
              <w:pStyle w:val="TableParagraph"/>
              <w:spacing w:before="25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ежеквартально</w:t>
            </w:r>
          </w:p>
        </w:tc>
        <w:tc>
          <w:tcPr>
            <w:tcW w:w="2228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BE036E" w:rsidRDefault="00BE036E">
      <w:pPr>
        <w:pStyle w:val="TableParagraph"/>
        <w:rPr>
          <w:sz w:val="24"/>
        </w:rPr>
        <w:sectPr w:rsidR="00BE036E">
          <w:pgSz w:w="11910" w:h="16840"/>
          <w:pgMar w:top="380" w:right="425" w:bottom="280" w:left="425" w:header="720" w:footer="720" w:gutter="0"/>
          <w:cols w:space="720"/>
        </w:sectPr>
      </w:pPr>
    </w:p>
    <w:p w:rsidR="00BE036E" w:rsidRDefault="00BE036E">
      <w:pPr>
        <w:pStyle w:val="a3"/>
        <w:spacing w:before="5"/>
        <w:ind w:left="0"/>
        <w:rPr>
          <w:b/>
          <w:sz w:val="2"/>
        </w:rPr>
      </w:pPr>
    </w:p>
    <w:tbl>
      <w:tblPr>
        <w:tblW w:w="0" w:type="auto"/>
        <w:tblInd w:w="1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5178"/>
        <w:gridCol w:w="1743"/>
        <w:gridCol w:w="2228"/>
      </w:tblGrid>
      <w:tr w:rsidR="00BE036E">
        <w:trPr>
          <w:trHeight w:val="304"/>
        </w:trPr>
        <w:tc>
          <w:tcPr>
            <w:tcW w:w="9785" w:type="dxa"/>
            <w:gridSpan w:val="4"/>
          </w:tcPr>
          <w:p w:rsidR="00BE036E" w:rsidRDefault="00E441B3">
            <w:pPr>
              <w:pStyle w:val="TableParagraph"/>
              <w:spacing w:before="6"/>
              <w:ind w:left="422" w:right="4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Методические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</w:tr>
      <w:tr w:rsidR="00BE036E">
        <w:trPr>
          <w:trHeight w:val="602"/>
        </w:trPr>
        <w:tc>
          <w:tcPr>
            <w:tcW w:w="636" w:type="dxa"/>
          </w:tcPr>
          <w:p w:rsidR="00BE036E" w:rsidRDefault="00E441B3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517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противопожарной</w:t>
            </w:r>
          </w:p>
          <w:p w:rsidR="00BE036E" w:rsidRDefault="00E441B3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1743" w:type="dxa"/>
          </w:tcPr>
          <w:p w:rsidR="00BE036E" w:rsidRDefault="00E441B3">
            <w:pPr>
              <w:pStyle w:val="TableParagraph"/>
              <w:spacing w:before="15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228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BE036E">
        <w:trPr>
          <w:trHeight w:val="602"/>
        </w:trPr>
        <w:tc>
          <w:tcPr>
            <w:tcW w:w="636" w:type="dxa"/>
          </w:tcPr>
          <w:p w:rsidR="00BE036E" w:rsidRDefault="00E441B3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517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E036E" w:rsidRDefault="00E441B3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базы</w:t>
            </w:r>
          </w:p>
        </w:tc>
        <w:tc>
          <w:tcPr>
            <w:tcW w:w="1743" w:type="dxa"/>
          </w:tcPr>
          <w:p w:rsidR="00BE036E" w:rsidRDefault="00E441B3">
            <w:pPr>
              <w:pStyle w:val="TableParagraph"/>
              <w:spacing w:before="1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28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BE036E">
        <w:trPr>
          <w:trHeight w:val="902"/>
        </w:trPr>
        <w:tc>
          <w:tcPr>
            <w:tcW w:w="636" w:type="dxa"/>
          </w:tcPr>
          <w:p w:rsidR="00BE036E" w:rsidRDefault="00E441B3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5178" w:type="dxa"/>
          </w:tcPr>
          <w:p w:rsidR="00BE036E" w:rsidRDefault="00E441B3">
            <w:pPr>
              <w:pStyle w:val="TableParagraph"/>
              <w:spacing w:line="259" w:lineRule="auto"/>
              <w:ind w:right="33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объединения педагогов-организаторов основ безопасности</w:t>
            </w:r>
          </w:p>
          <w:p w:rsidR="00BE036E" w:rsidRDefault="00E441B3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жизнедеятельности,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допризывной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43" w:type="dxa"/>
          </w:tcPr>
          <w:p w:rsidR="00BE036E" w:rsidRDefault="00E441B3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ОО</w:t>
            </w:r>
          </w:p>
        </w:tc>
        <w:tc>
          <w:tcPr>
            <w:tcW w:w="2228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BE036E">
        <w:trPr>
          <w:trHeight w:val="899"/>
        </w:trPr>
        <w:tc>
          <w:tcPr>
            <w:tcW w:w="636" w:type="dxa"/>
          </w:tcPr>
          <w:p w:rsidR="00BE036E" w:rsidRDefault="00E441B3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5178" w:type="dxa"/>
          </w:tcPr>
          <w:p w:rsidR="00BE036E" w:rsidRDefault="00E441B3">
            <w:pPr>
              <w:pStyle w:val="TableParagraph"/>
              <w:spacing w:line="259" w:lineRule="auto"/>
              <w:ind w:right="33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совещаний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 лиц, ответственных за противопожарное</w:t>
            </w:r>
          </w:p>
          <w:p w:rsidR="00BE036E" w:rsidRDefault="00E441B3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состоянии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743" w:type="dxa"/>
          </w:tcPr>
          <w:p w:rsidR="00BE036E" w:rsidRDefault="00E441B3">
            <w:pPr>
              <w:pStyle w:val="TableParagraph"/>
              <w:spacing w:before="135" w:line="280" w:lineRule="auto"/>
              <w:ind w:right="59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6"/>
                <w:sz w:val="24"/>
              </w:rPr>
              <w:t>ОО</w:t>
            </w:r>
          </w:p>
        </w:tc>
        <w:tc>
          <w:tcPr>
            <w:tcW w:w="2228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BE036E" w:rsidRDefault="00E441B3">
      <w:pPr>
        <w:spacing w:before="1" w:after="7" w:line="268" w:lineRule="auto"/>
        <w:ind w:left="3156" w:hanging="1679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УЛУЧШЕНИЮ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ОЗДОРОВЛЕНИЮ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 ОХРАНЫ ТРУДА, СНИЖЕНИЮ ТРАВМАТИЗМА</w:t>
      </w:r>
    </w:p>
    <w:tbl>
      <w:tblPr>
        <w:tblW w:w="0" w:type="auto"/>
        <w:tblInd w:w="1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4823"/>
        <w:gridCol w:w="2694"/>
        <w:gridCol w:w="1561"/>
      </w:tblGrid>
      <w:tr w:rsidR="00BE036E">
        <w:trPr>
          <w:trHeight w:val="305"/>
        </w:trPr>
        <w:tc>
          <w:tcPr>
            <w:tcW w:w="708" w:type="dxa"/>
          </w:tcPr>
          <w:p w:rsidR="00BE036E" w:rsidRDefault="00E441B3">
            <w:pPr>
              <w:pStyle w:val="TableParagraph"/>
              <w:spacing w:before="6"/>
              <w:ind w:left="61" w:right="29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823" w:type="dxa"/>
          </w:tcPr>
          <w:p w:rsidR="00BE036E" w:rsidRDefault="00E441B3">
            <w:pPr>
              <w:pStyle w:val="TableParagraph"/>
              <w:spacing w:before="6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694" w:type="dxa"/>
          </w:tcPr>
          <w:p w:rsidR="00BE036E" w:rsidRDefault="00E441B3">
            <w:pPr>
              <w:pStyle w:val="TableParagraph"/>
              <w:spacing w:before="6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1561" w:type="dxa"/>
          </w:tcPr>
          <w:p w:rsidR="00BE036E" w:rsidRDefault="00E441B3">
            <w:pPr>
              <w:pStyle w:val="TableParagraph"/>
              <w:spacing w:before="6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</w:tr>
      <w:tr w:rsidR="00BE036E">
        <w:trPr>
          <w:trHeight w:val="604"/>
        </w:trPr>
        <w:tc>
          <w:tcPr>
            <w:tcW w:w="708" w:type="dxa"/>
          </w:tcPr>
          <w:p w:rsidR="00BE036E" w:rsidRDefault="00E441B3">
            <w:pPr>
              <w:pStyle w:val="TableParagraph"/>
              <w:spacing w:before="155"/>
              <w:ind w:left="0" w:right="29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9078" w:type="dxa"/>
            <w:gridSpan w:val="3"/>
          </w:tcPr>
          <w:p w:rsidR="00BE036E" w:rsidRDefault="00E441B3">
            <w:pPr>
              <w:pStyle w:val="TableParagraph"/>
              <w:spacing w:before="6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«Программы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улучшению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условий</w:t>
            </w:r>
          </w:p>
          <w:p w:rsidR="00BE036E" w:rsidRDefault="00E441B3">
            <w:pPr>
              <w:pStyle w:val="TableParagraph"/>
              <w:spacing w:before="2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охраны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труда»:</w:t>
            </w:r>
          </w:p>
        </w:tc>
      </w:tr>
      <w:tr w:rsidR="00BE036E">
        <w:trPr>
          <w:trHeight w:val="899"/>
        </w:trPr>
        <w:tc>
          <w:tcPr>
            <w:tcW w:w="708" w:type="dxa"/>
          </w:tcPr>
          <w:p w:rsidR="00BE036E" w:rsidRDefault="00E441B3">
            <w:pPr>
              <w:pStyle w:val="TableParagraph"/>
              <w:ind w:left="0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823" w:type="dxa"/>
          </w:tcPr>
          <w:p w:rsidR="00BE036E" w:rsidRDefault="00E441B3">
            <w:pPr>
              <w:pStyle w:val="TableParagraph"/>
              <w:spacing w:line="259" w:lineRule="auto"/>
              <w:ind w:left="112" w:right="307"/>
              <w:rPr>
                <w:sz w:val="24"/>
              </w:rPr>
            </w:pPr>
            <w:r>
              <w:rPr>
                <w:sz w:val="24"/>
              </w:rPr>
              <w:t>Создать комиссию, которая осуществляет административно-общественный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E036E" w:rsidRDefault="00E441B3">
            <w:pPr>
              <w:pStyle w:val="TableParagraph"/>
              <w:spacing w:before="0"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2694" w:type="dxa"/>
            <w:vMerge w:val="restart"/>
          </w:tcPr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263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ind w:left="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1561" w:type="dxa"/>
          </w:tcPr>
          <w:p w:rsidR="00BE036E" w:rsidRDefault="00BE036E">
            <w:pPr>
              <w:pStyle w:val="TableParagraph"/>
              <w:spacing w:before="22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</w:tr>
      <w:tr w:rsidR="00BE036E">
        <w:trPr>
          <w:trHeight w:val="899"/>
        </w:trPr>
        <w:tc>
          <w:tcPr>
            <w:tcW w:w="708" w:type="dxa"/>
          </w:tcPr>
          <w:p w:rsidR="00BE036E" w:rsidRDefault="00E441B3">
            <w:pPr>
              <w:pStyle w:val="TableParagraph"/>
              <w:ind w:left="0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823" w:type="dxa"/>
          </w:tcPr>
          <w:p w:rsidR="00BE036E" w:rsidRDefault="00E441B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расследованию</w:t>
            </w:r>
          </w:p>
          <w:p w:rsidR="00BE036E" w:rsidRDefault="00E441B3">
            <w:pPr>
              <w:pStyle w:val="TableParagraph"/>
              <w:spacing w:before="8" w:line="290" w:lineRule="atLeast"/>
              <w:ind w:left="112" w:right="307"/>
              <w:rPr>
                <w:sz w:val="24"/>
              </w:rPr>
            </w:pPr>
            <w:r>
              <w:rPr>
                <w:sz w:val="24"/>
              </w:rPr>
              <w:t>несчастных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обучающимися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BE036E" w:rsidRDefault="00BE036E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BE036E" w:rsidRDefault="00BE036E">
            <w:pPr>
              <w:pStyle w:val="TableParagraph"/>
              <w:spacing w:before="22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</w:tr>
      <w:tr w:rsidR="00BE036E">
        <w:trPr>
          <w:trHeight w:val="604"/>
        </w:trPr>
        <w:tc>
          <w:tcPr>
            <w:tcW w:w="708" w:type="dxa"/>
          </w:tcPr>
          <w:p w:rsidR="00BE036E" w:rsidRDefault="00E441B3">
            <w:pPr>
              <w:pStyle w:val="TableParagraph"/>
              <w:ind w:left="0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823" w:type="dxa"/>
          </w:tcPr>
          <w:p w:rsidR="00BE036E" w:rsidRDefault="00E441B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комиссию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рабочих</w:t>
            </w:r>
          </w:p>
          <w:p w:rsidR="00BE036E" w:rsidRDefault="00E441B3">
            <w:pPr>
              <w:pStyle w:val="TableParagraph"/>
              <w:spacing w:before="22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мест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BE036E" w:rsidRDefault="00BE036E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BE036E" w:rsidRDefault="00E441B3">
            <w:pPr>
              <w:pStyle w:val="TableParagraph"/>
              <w:spacing w:before="150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</w:tr>
      <w:tr w:rsidR="00BE036E">
        <w:trPr>
          <w:trHeight w:val="601"/>
        </w:trPr>
        <w:tc>
          <w:tcPr>
            <w:tcW w:w="708" w:type="dxa"/>
          </w:tcPr>
          <w:p w:rsidR="00BE036E" w:rsidRDefault="00E441B3">
            <w:pPr>
              <w:pStyle w:val="TableParagraph"/>
              <w:ind w:left="0"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823" w:type="dxa"/>
          </w:tcPr>
          <w:p w:rsidR="00BE036E" w:rsidRDefault="00E441B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оборудования,</w:t>
            </w:r>
          </w:p>
          <w:p w:rsidR="00BE036E" w:rsidRDefault="00E441B3">
            <w:pPr>
              <w:pStyle w:val="TableParagraph"/>
              <w:spacing w:before="22"/>
              <w:ind w:left="112"/>
              <w:rPr>
                <w:sz w:val="24"/>
              </w:rPr>
            </w:pPr>
            <w:r>
              <w:rPr>
                <w:sz w:val="24"/>
              </w:rPr>
              <w:t>спортивного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инвентаря,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демонстрационных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BE036E" w:rsidRDefault="00BE036E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BE036E" w:rsidRDefault="00E441B3">
            <w:pPr>
              <w:pStyle w:val="TableParagraph"/>
              <w:spacing w:before="150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01.09</w:t>
            </w:r>
          </w:p>
        </w:tc>
      </w:tr>
    </w:tbl>
    <w:p w:rsidR="00BE036E" w:rsidRDefault="00BE036E">
      <w:pPr>
        <w:pStyle w:val="a3"/>
        <w:spacing w:before="70"/>
        <w:ind w:left="0"/>
        <w:rPr>
          <w:b/>
          <w:sz w:val="20"/>
        </w:rPr>
      </w:pPr>
    </w:p>
    <w:tbl>
      <w:tblPr>
        <w:tblW w:w="0" w:type="auto"/>
        <w:tblInd w:w="1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4823"/>
        <w:gridCol w:w="2694"/>
        <w:gridCol w:w="1561"/>
      </w:tblGrid>
      <w:tr w:rsidR="00BE036E">
        <w:trPr>
          <w:trHeight w:val="465"/>
        </w:trPr>
        <w:tc>
          <w:tcPr>
            <w:tcW w:w="708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823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кабинетах</w:t>
            </w:r>
          </w:p>
        </w:tc>
        <w:tc>
          <w:tcPr>
            <w:tcW w:w="2694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BE036E">
        <w:trPr>
          <w:trHeight w:val="899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4823" w:type="dxa"/>
          </w:tcPr>
          <w:p w:rsidR="00BE036E" w:rsidRDefault="00E441B3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ППБ, ТБ обслуживающего персонала и</w:t>
            </w:r>
          </w:p>
          <w:p w:rsidR="00BE036E" w:rsidRDefault="00E441B3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преподавателей</w:t>
            </w:r>
          </w:p>
        </w:tc>
        <w:tc>
          <w:tcPr>
            <w:tcW w:w="2694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1561" w:type="dxa"/>
          </w:tcPr>
          <w:p w:rsidR="00BE036E" w:rsidRDefault="00BE036E">
            <w:pPr>
              <w:pStyle w:val="TableParagraph"/>
              <w:spacing w:before="22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01.09</w:t>
            </w:r>
          </w:p>
        </w:tc>
      </w:tr>
      <w:tr w:rsidR="00BE036E">
        <w:trPr>
          <w:trHeight w:val="304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4823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2694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1561" w:type="dxa"/>
          </w:tcPr>
          <w:p w:rsidR="00BE036E" w:rsidRDefault="00E441B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:rsidR="00BE036E">
        <w:trPr>
          <w:trHeight w:val="902"/>
        </w:trPr>
        <w:tc>
          <w:tcPr>
            <w:tcW w:w="708" w:type="dxa"/>
          </w:tcPr>
          <w:p w:rsidR="00BE036E" w:rsidRDefault="00E441B3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4823" w:type="dxa"/>
          </w:tcPr>
          <w:p w:rsidR="00BE036E" w:rsidRDefault="00E441B3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совещаний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BE036E" w:rsidRDefault="00E441B3">
            <w:pPr>
              <w:pStyle w:val="TableParagraph"/>
              <w:spacing w:before="9" w:line="290" w:lineRule="atLeast"/>
              <w:ind w:right="2"/>
              <w:rPr>
                <w:sz w:val="24"/>
              </w:rPr>
            </w:pPr>
            <w:r>
              <w:rPr>
                <w:sz w:val="24"/>
              </w:rPr>
              <w:t>соблюдению правил техники безопасности, 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694" w:type="dxa"/>
          </w:tcPr>
          <w:p w:rsidR="00BE036E" w:rsidRDefault="00E441B3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1561" w:type="dxa"/>
            <w:vMerge w:val="restart"/>
          </w:tcPr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54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 w:line="259" w:lineRule="auto"/>
              <w:ind w:left="106" w:right="4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BE036E">
        <w:trPr>
          <w:trHeight w:val="899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4823" w:type="dxa"/>
          </w:tcPr>
          <w:p w:rsidR="00BE036E" w:rsidRDefault="00E441B3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Проверка ведения журналов по ТБ в кабинетах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физики,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</w:p>
          <w:p w:rsidR="00BE036E" w:rsidRDefault="00E441B3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спортивном</w:t>
            </w:r>
            <w:r>
              <w:rPr>
                <w:spacing w:val="-4"/>
                <w:sz w:val="24"/>
              </w:rPr>
              <w:t xml:space="preserve"> зале</w:t>
            </w:r>
          </w:p>
        </w:tc>
        <w:tc>
          <w:tcPr>
            <w:tcW w:w="2694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BE036E" w:rsidRDefault="00BE036E">
            <w:pPr>
              <w:rPr>
                <w:sz w:val="2"/>
                <w:szCs w:val="2"/>
              </w:rPr>
            </w:pPr>
          </w:p>
        </w:tc>
      </w:tr>
      <w:tr w:rsidR="00BE036E">
        <w:trPr>
          <w:trHeight w:val="1199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4823" w:type="dxa"/>
          </w:tcPr>
          <w:p w:rsidR="00BE036E" w:rsidRDefault="00E441B3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При проведении массовых мероприятий принимать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 и охране жизни и здоровья</w:t>
            </w:r>
          </w:p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2694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1561" w:type="dxa"/>
          </w:tcPr>
          <w:p w:rsidR="00BE036E" w:rsidRDefault="00BE036E">
            <w:pPr>
              <w:pStyle w:val="TableParagraph"/>
              <w:spacing w:before="22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line="261" w:lineRule="auto"/>
              <w:ind w:left="106" w:right="4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BE036E">
        <w:trPr>
          <w:trHeight w:val="602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4823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ежегодного</w:t>
            </w:r>
          </w:p>
          <w:p w:rsidR="00BE036E" w:rsidRDefault="00E441B3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медицинского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  <w:tc>
          <w:tcPr>
            <w:tcW w:w="2694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1561" w:type="dxa"/>
          </w:tcPr>
          <w:p w:rsidR="00BE036E" w:rsidRDefault="00E441B3">
            <w:pPr>
              <w:pStyle w:val="TableParagraph"/>
              <w:spacing w:before="150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сентябре</w:t>
            </w:r>
          </w:p>
        </w:tc>
      </w:tr>
      <w:tr w:rsidR="00BE036E">
        <w:trPr>
          <w:trHeight w:val="1199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4823" w:type="dxa"/>
          </w:tcPr>
          <w:p w:rsidR="00BE036E" w:rsidRDefault="00E441B3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технике безопасности с обучающимися,</w:t>
            </w:r>
          </w:p>
          <w:p w:rsidR="00BE036E" w:rsidRDefault="00E441B3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работающими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  <w:p w:rsidR="00BE036E" w:rsidRDefault="00E441B3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летних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каникул.</w:t>
            </w:r>
          </w:p>
        </w:tc>
        <w:tc>
          <w:tcPr>
            <w:tcW w:w="2694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1561" w:type="dxa"/>
          </w:tcPr>
          <w:p w:rsidR="00BE036E" w:rsidRDefault="00BE036E">
            <w:pPr>
              <w:pStyle w:val="TableParagraph"/>
              <w:spacing w:before="22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line="259" w:lineRule="auto"/>
              <w:ind w:left="106" w:right="5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летний </w:t>
            </w:r>
            <w:r>
              <w:rPr>
                <w:spacing w:val="-2"/>
                <w:sz w:val="24"/>
              </w:rPr>
              <w:t>период</w:t>
            </w:r>
          </w:p>
        </w:tc>
      </w:tr>
    </w:tbl>
    <w:p w:rsidR="00BE036E" w:rsidRDefault="00BE036E">
      <w:pPr>
        <w:pStyle w:val="TableParagraph"/>
        <w:spacing w:line="259" w:lineRule="auto"/>
        <w:rPr>
          <w:sz w:val="24"/>
        </w:rPr>
        <w:sectPr w:rsidR="00BE036E">
          <w:pgSz w:w="11910" w:h="16840"/>
          <w:pgMar w:top="380" w:right="425" w:bottom="280" w:left="425" w:header="720" w:footer="720" w:gutter="0"/>
          <w:cols w:space="720"/>
        </w:sectPr>
      </w:pPr>
    </w:p>
    <w:p w:rsidR="00BE036E" w:rsidRDefault="00BE036E">
      <w:pPr>
        <w:pStyle w:val="a3"/>
        <w:spacing w:before="5"/>
        <w:ind w:left="0"/>
        <w:rPr>
          <w:b/>
          <w:sz w:val="2"/>
        </w:rPr>
      </w:pPr>
    </w:p>
    <w:tbl>
      <w:tblPr>
        <w:tblW w:w="0" w:type="auto"/>
        <w:tblInd w:w="1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4823"/>
        <w:gridCol w:w="2694"/>
        <w:gridCol w:w="1561"/>
      </w:tblGrid>
      <w:tr w:rsidR="00BE036E">
        <w:trPr>
          <w:trHeight w:val="899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1.12</w:t>
            </w:r>
          </w:p>
        </w:tc>
        <w:tc>
          <w:tcPr>
            <w:tcW w:w="4823" w:type="dxa"/>
          </w:tcPr>
          <w:p w:rsidR="00BE036E" w:rsidRDefault="00E441B3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Проведение инструктажей по технике безопасности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работающими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E036E" w:rsidRDefault="00E441B3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лагере</w:t>
            </w:r>
          </w:p>
        </w:tc>
        <w:tc>
          <w:tcPr>
            <w:tcW w:w="2694" w:type="dxa"/>
            <w:tcBorders>
              <w:top w:val="nil"/>
            </w:tcBorders>
          </w:tcPr>
          <w:p w:rsidR="00BE036E" w:rsidRDefault="00BE036E">
            <w:pPr>
              <w:pStyle w:val="TableParagraph"/>
              <w:spacing w:before="0"/>
              <w:ind w:left="0"/>
            </w:pPr>
          </w:p>
        </w:tc>
        <w:tc>
          <w:tcPr>
            <w:tcW w:w="1561" w:type="dxa"/>
            <w:vMerge w:val="restart"/>
            <w:tcBorders>
              <w:top w:val="nil"/>
            </w:tcBorders>
          </w:tcPr>
          <w:p w:rsidR="00BE036E" w:rsidRDefault="00BE036E">
            <w:pPr>
              <w:pStyle w:val="TableParagraph"/>
              <w:spacing w:before="0"/>
              <w:ind w:left="0"/>
            </w:pPr>
          </w:p>
        </w:tc>
      </w:tr>
      <w:tr w:rsidR="00BE036E">
        <w:trPr>
          <w:trHeight w:val="1197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1.13</w:t>
            </w:r>
          </w:p>
        </w:tc>
        <w:tc>
          <w:tcPr>
            <w:tcW w:w="4823" w:type="dxa"/>
          </w:tcPr>
          <w:p w:rsidR="00BE036E" w:rsidRDefault="00E441B3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ТБ и ОТ, ППБ, а также за ведением</w:t>
            </w:r>
          </w:p>
          <w:p w:rsidR="00BE036E" w:rsidRDefault="00E441B3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  <w:p w:rsidR="00BE036E" w:rsidRDefault="00E441B3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летних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694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BE036E" w:rsidRDefault="00BE036E">
            <w:pPr>
              <w:rPr>
                <w:sz w:val="2"/>
                <w:szCs w:val="2"/>
              </w:rPr>
            </w:pPr>
          </w:p>
        </w:tc>
      </w:tr>
      <w:tr w:rsidR="00BE036E">
        <w:trPr>
          <w:trHeight w:val="604"/>
        </w:trPr>
        <w:tc>
          <w:tcPr>
            <w:tcW w:w="708" w:type="dxa"/>
          </w:tcPr>
          <w:p w:rsidR="00BE036E" w:rsidRDefault="00E441B3">
            <w:pPr>
              <w:pStyle w:val="TableParagraph"/>
              <w:spacing w:before="15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9078" w:type="dxa"/>
            <w:gridSpan w:val="3"/>
            <w:tcBorders>
              <w:right w:val="nil"/>
            </w:tcBorders>
          </w:tcPr>
          <w:p w:rsidR="00BE036E" w:rsidRDefault="00E441B3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Санитарно-технические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труда,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предупреждение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несчастных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случаев,</w:t>
            </w:r>
          </w:p>
          <w:p w:rsidR="00BE036E" w:rsidRDefault="00E441B3">
            <w:pPr>
              <w:pStyle w:val="TableParagraph"/>
              <w:spacing w:before="24"/>
              <w:rPr>
                <w:b/>
                <w:sz w:val="24"/>
              </w:rPr>
            </w:pPr>
            <w:r>
              <w:rPr>
                <w:b/>
                <w:sz w:val="24"/>
              </w:rPr>
              <w:t>соблюдение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санитарно-гигиенических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условий.</w:t>
            </w:r>
          </w:p>
        </w:tc>
      </w:tr>
      <w:tr w:rsidR="00BE036E">
        <w:trPr>
          <w:trHeight w:val="916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823" w:type="dxa"/>
          </w:tcPr>
          <w:p w:rsidR="00BE036E" w:rsidRDefault="00E441B3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Проведение с техническим персоналом санитарных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минимумов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карантина</w:t>
            </w:r>
          </w:p>
        </w:tc>
        <w:tc>
          <w:tcPr>
            <w:tcW w:w="2694" w:type="dxa"/>
            <w:vMerge w:val="restart"/>
          </w:tcPr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248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1561" w:type="dxa"/>
          </w:tcPr>
          <w:p w:rsidR="00BE036E" w:rsidRDefault="00E441B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BE036E" w:rsidRDefault="00E441B3">
            <w:pPr>
              <w:pStyle w:val="TableParagraph"/>
              <w:spacing w:before="19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</w:t>
            </w:r>
          </w:p>
          <w:p w:rsidR="00BE036E" w:rsidRDefault="00E441B3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сти</w:t>
            </w:r>
          </w:p>
        </w:tc>
      </w:tr>
      <w:tr w:rsidR="00BE036E">
        <w:trPr>
          <w:trHeight w:val="602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823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косметического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ремонта</w:t>
            </w:r>
          </w:p>
          <w:p w:rsidR="00BE036E" w:rsidRDefault="00E441B3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помещений: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комнат,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коридоров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BE036E" w:rsidRDefault="00BE036E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BE036E" w:rsidRDefault="00E441B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летний</w:t>
            </w:r>
          </w:p>
          <w:p w:rsidR="00BE036E" w:rsidRDefault="00E441B3">
            <w:pPr>
              <w:pStyle w:val="TableParagraph"/>
              <w:spacing w:before="2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период</w:t>
            </w:r>
          </w:p>
        </w:tc>
      </w:tr>
      <w:tr w:rsidR="00BE036E">
        <w:trPr>
          <w:trHeight w:val="602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823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Ежемесячные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генеральные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всех</w:t>
            </w:r>
          </w:p>
          <w:p w:rsidR="00BE036E" w:rsidRDefault="00E441B3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кабинетов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BE036E" w:rsidRDefault="00BE036E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 w:val="restart"/>
          </w:tcPr>
          <w:p w:rsidR="00BE036E" w:rsidRDefault="00E441B3">
            <w:pPr>
              <w:pStyle w:val="TableParagraph"/>
              <w:spacing w:before="159" w:line="259" w:lineRule="auto"/>
              <w:ind w:left="106" w:right="4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BE036E">
        <w:trPr>
          <w:trHeight w:val="304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823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BE036E" w:rsidRDefault="00BE036E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BE036E" w:rsidRDefault="00BE036E">
            <w:pPr>
              <w:rPr>
                <w:sz w:val="2"/>
                <w:szCs w:val="2"/>
              </w:rPr>
            </w:pPr>
          </w:p>
        </w:tc>
      </w:tr>
      <w:tr w:rsidR="00BE036E">
        <w:trPr>
          <w:trHeight w:val="306"/>
        </w:trPr>
        <w:tc>
          <w:tcPr>
            <w:tcW w:w="708" w:type="dxa"/>
          </w:tcPr>
          <w:p w:rsidR="00BE036E" w:rsidRDefault="00E441B3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9078" w:type="dxa"/>
            <w:gridSpan w:val="3"/>
          </w:tcPr>
          <w:p w:rsidR="00BE036E" w:rsidRDefault="00E441B3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предупреждению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травматизма</w:t>
            </w:r>
          </w:p>
        </w:tc>
      </w:tr>
      <w:tr w:rsidR="00BE036E">
        <w:trPr>
          <w:trHeight w:val="623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823" w:type="dxa"/>
          </w:tcPr>
          <w:p w:rsidR="00BE036E" w:rsidRDefault="00E441B3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1-</w:t>
            </w:r>
          </w:p>
          <w:p w:rsidR="00BE036E" w:rsidRDefault="00E441B3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перемене</w:t>
            </w:r>
          </w:p>
        </w:tc>
        <w:tc>
          <w:tcPr>
            <w:tcW w:w="2694" w:type="dxa"/>
          </w:tcPr>
          <w:p w:rsidR="00BE036E" w:rsidRDefault="00E441B3">
            <w:pPr>
              <w:pStyle w:val="TableParagraph"/>
            </w:pPr>
            <w:r>
              <w:rPr>
                <w:spacing w:val="-2"/>
              </w:rPr>
              <w:t>Администрация</w:t>
            </w:r>
            <w:r>
              <w:rPr>
                <w:spacing w:val="11"/>
              </w:rPr>
              <w:t xml:space="preserve"> </w:t>
            </w:r>
            <w:r>
              <w:rPr>
                <w:spacing w:val="-5"/>
              </w:rPr>
              <w:t>ОУ</w:t>
            </w:r>
          </w:p>
        </w:tc>
        <w:tc>
          <w:tcPr>
            <w:tcW w:w="1561" w:type="dxa"/>
          </w:tcPr>
          <w:p w:rsidR="00BE036E" w:rsidRDefault="00E441B3">
            <w:pPr>
              <w:pStyle w:val="TableParagraph"/>
              <w:spacing w:before="159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</w:tr>
      <w:tr w:rsidR="00BE036E">
        <w:trPr>
          <w:trHeight w:val="902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823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направленных</w:t>
            </w:r>
          </w:p>
          <w:p w:rsidR="00BE036E" w:rsidRDefault="00E441B3">
            <w:pPr>
              <w:pStyle w:val="TableParagraph"/>
              <w:spacing w:before="10" w:line="290" w:lineRule="atLeast"/>
              <w:rPr>
                <w:sz w:val="24"/>
              </w:rPr>
            </w:pPr>
            <w:r>
              <w:rPr>
                <w:sz w:val="24"/>
              </w:rPr>
              <w:t>профилактику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травматизма учащимися 1-4 классов</w:t>
            </w:r>
          </w:p>
        </w:tc>
        <w:tc>
          <w:tcPr>
            <w:tcW w:w="2694" w:type="dxa"/>
          </w:tcPr>
          <w:p w:rsidR="00BE036E" w:rsidRDefault="00E441B3">
            <w:pPr>
              <w:pStyle w:val="TableParagraph"/>
            </w:pPr>
            <w:r>
              <w:rPr>
                <w:spacing w:val="-2"/>
              </w:rPr>
              <w:t>Администрация</w:t>
            </w:r>
            <w:r>
              <w:rPr>
                <w:spacing w:val="11"/>
              </w:rPr>
              <w:t xml:space="preserve"> </w:t>
            </w:r>
            <w:r>
              <w:rPr>
                <w:spacing w:val="-5"/>
              </w:rPr>
              <w:t>ОУ</w:t>
            </w:r>
          </w:p>
        </w:tc>
        <w:tc>
          <w:tcPr>
            <w:tcW w:w="1561" w:type="dxa"/>
          </w:tcPr>
          <w:p w:rsidR="00BE036E" w:rsidRDefault="00BE036E">
            <w:pPr>
              <w:pStyle w:val="TableParagraph"/>
              <w:spacing w:before="25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BE036E">
        <w:trPr>
          <w:trHeight w:val="900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823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родительских</w:t>
            </w:r>
          </w:p>
          <w:p w:rsidR="00BE036E" w:rsidRDefault="00E441B3">
            <w:pPr>
              <w:pStyle w:val="TableParagraph"/>
              <w:spacing w:before="8" w:line="290" w:lineRule="atLeast"/>
              <w:rPr>
                <w:sz w:val="24"/>
              </w:rPr>
            </w:pPr>
            <w:r>
              <w:rPr>
                <w:sz w:val="24"/>
              </w:rPr>
              <w:t>собраниях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«Ребенок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школа»</w:t>
            </w:r>
          </w:p>
        </w:tc>
        <w:tc>
          <w:tcPr>
            <w:tcW w:w="2694" w:type="dxa"/>
          </w:tcPr>
          <w:p w:rsidR="00BE036E" w:rsidRDefault="00E441B3">
            <w:pPr>
              <w:pStyle w:val="TableParagraph"/>
            </w:pPr>
            <w:r>
              <w:rPr>
                <w:spacing w:val="-2"/>
              </w:rPr>
              <w:t>Администрация</w:t>
            </w:r>
            <w:r>
              <w:rPr>
                <w:spacing w:val="11"/>
              </w:rPr>
              <w:t xml:space="preserve"> </w:t>
            </w:r>
            <w:r>
              <w:rPr>
                <w:spacing w:val="-5"/>
              </w:rPr>
              <w:t>ОУ</w:t>
            </w:r>
          </w:p>
        </w:tc>
        <w:tc>
          <w:tcPr>
            <w:tcW w:w="1561" w:type="dxa"/>
            <w:vMerge w:val="restart"/>
          </w:tcPr>
          <w:p w:rsidR="00BE036E" w:rsidRDefault="00BE036E">
            <w:pPr>
              <w:pStyle w:val="TableParagraph"/>
              <w:spacing w:before="181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 w:line="259" w:lineRule="auto"/>
              <w:ind w:left="106" w:right="4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BE036E">
        <w:trPr>
          <w:trHeight w:val="602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823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выступлений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сотрудников</w:t>
            </w:r>
          </w:p>
          <w:p w:rsidR="00BE036E" w:rsidRDefault="00E441B3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ГИБДД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1-6</w:t>
            </w:r>
            <w:r>
              <w:rPr>
                <w:spacing w:val="-2"/>
                <w:sz w:val="24"/>
              </w:rPr>
              <w:t xml:space="preserve"> классов.</w:t>
            </w:r>
          </w:p>
        </w:tc>
        <w:tc>
          <w:tcPr>
            <w:tcW w:w="2694" w:type="dxa"/>
          </w:tcPr>
          <w:p w:rsidR="00BE036E" w:rsidRDefault="00E441B3">
            <w:pPr>
              <w:pStyle w:val="TableParagraph"/>
            </w:pPr>
            <w:r>
              <w:rPr>
                <w:spacing w:val="-2"/>
              </w:rPr>
              <w:t>Администрация</w:t>
            </w:r>
            <w:r>
              <w:rPr>
                <w:spacing w:val="11"/>
              </w:rPr>
              <w:t xml:space="preserve"> </w:t>
            </w:r>
            <w:r>
              <w:rPr>
                <w:spacing w:val="-5"/>
              </w:rPr>
              <w:t>ОУ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BE036E" w:rsidRDefault="00BE036E">
            <w:pPr>
              <w:rPr>
                <w:sz w:val="2"/>
                <w:szCs w:val="2"/>
              </w:rPr>
            </w:pPr>
          </w:p>
        </w:tc>
      </w:tr>
      <w:tr w:rsidR="00BE036E">
        <w:trPr>
          <w:trHeight w:val="1199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4823" w:type="dxa"/>
          </w:tcPr>
          <w:p w:rsidR="00BE036E" w:rsidRDefault="00E441B3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технике безопасности с учащимися, которые принимают участие в школьных и</w:t>
            </w:r>
          </w:p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городских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соревнованиях,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конкурсах,</w:t>
            </w:r>
          </w:p>
        </w:tc>
        <w:tc>
          <w:tcPr>
            <w:tcW w:w="2694" w:type="dxa"/>
          </w:tcPr>
          <w:p w:rsidR="00BE036E" w:rsidRDefault="00E441B3">
            <w:pPr>
              <w:pStyle w:val="TableParagraph"/>
            </w:pPr>
            <w:r>
              <w:rPr>
                <w:spacing w:val="-2"/>
              </w:rPr>
              <w:t>Администрация</w:t>
            </w:r>
            <w:r>
              <w:rPr>
                <w:spacing w:val="11"/>
              </w:rPr>
              <w:t xml:space="preserve"> </w:t>
            </w:r>
            <w:r>
              <w:rPr>
                <w:spacing w:val="-5"/>
              </w:rPr>
              <w:t>ОУ</w:t>
            </w:r>
          </w:p>
        </w:tc>
        <w:tc>
          <w:tcPr>
            <w:tcW w:w="1561" w:type="dxa"/>
          </w:tcPr>
          <w:p w:rsidR="00BE036E" w:rsidRDefault="00BE036E">
            <w:pPr>
              <w:pStyle w:val="TableParagraph"/>
              <w:spacing w:before="174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</w:tr>
      <w:tr w:rsidR="00BE036E">
        <w:trPr>
          <w:trHeight w:val="900"/>
        </w:trPr>
        <w:tc>
          <w:tcPr>
            <w:tcW w:w="708" w:type="dxa"/>
          </w:tcPr>
          <w:p w:rsidR="00BE036E" w:rsidRDefault="00BE036E">
            <w:pPr>
              <w:pStyle w:val="TableParagraph"/>
              <w:spacing w:before="0"/>
              <w:ind w:left="0"/>
            </w:pPr>
          </w:p>
        </w:tc>
        <w:tc>
          <w:tcPr>
            <w:tcW w:w="4823" w:type="dxa"/>
          </w:tcPr>
          <w:p w:rsidR="00BE036E" w:rsidRDefault="00E441B3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смотрах,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выездов за пределы города в составе организованной</w:t>
            </w:r>
          </w:p>
          <w:p w:rsidR="00BE036E" w:rsidRDefault="00E441B3">
            <w:pPr>
              <w:pStyle w:val="TableParagraph"/>
              <w:spacing w:before="0"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2694" w:type="dxa"/>
          </w:tcPr>
          <w:p w:rsidR="00BE036E" w:rsidRDefault="00BE036E">
            <w:pPr>
              <w:pStyle w:val="TableParagraph"/>
              <w:spacing w:before="0"/>
              <w:ind w:left="0"/>
            </w:pPr>
          </w:p>
        </w:tc>
        <w:tc>
          <w:tcPr>
            <w:tcW w:w="1561" w:type="dxa"/>
            <w:vMerge w:val="restart"/>
          </w:tcPr>
          <w:p w:rsidR="00BE036E" w:rsidRDefault="00BE036E">
            <w:pPr>
              <w:pStyle w:val="TableParagraph"/>
              <w:spacing w:before="0"/>
              <w:ind w:left="0"/>
            </w:pPr>
          </w:p>
        </w:tc>
      </w:tr>
      <w:tr w:rsidR="00BE036E">
        <w:trPr>
          <w:trHeight w:val="604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4823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E036E" w:rsidRDefault="00E441B3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учителей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переменах</w:t>
            </w:r>
          </w:p>
        </w:tc>
        <w:tc>
          <w:tcPr>
            <w:tcW w:w="2694" w:type="dxa"/>
          </w:tcPr>
          <w:p w:rsidR="00BE036E" w:rsidRDefault="00E441B3">
            <w:pPr>
              <w:pStyle w:val="TableParagraph"/>
            </w:pPr>
            <w:r>
              <w:rPr>
                <w:spacing w:val="-2"/>
              </w:rPr>
              <w:t>Администрация</w:t>
            </w:r>
            <w:r>
              <w:rPr>
                <w:spacing w:val="11"/>
              </w:rPr>
              <w:t xml:space="preserve"> </w:t>
            </w:r>
            <w:r>
              <w:rPr>
                <w:spacing w:val="-5"/>
              </w:rPr>
              <w:t>ОУ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BE036E" w:rsidRDefault="00BE036E">
            <w:pPr>
              <w:rPr>
                <w:sz w:val="2"/>
                <w:szCs w:val="2"/>
              </w:rPr>
            </w:pPr>
          </w:p>
        </w:tc>
      </w:tr>
      <w:tr w:rsidR="00BE036E">
        <w:trPr>
          <w:trHeight w:val="1792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4823" w:type="dxa"/>
          </w:tcPr>
          <w:p w:rsidR="00BE036E" w:rsidRDefault="00E441B3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Соблюдение обучающимися и преподавателями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физики,</w:t>
            </w:r>
          </w:p>
          <w:p w:rsidR="00BE036E" w:rsidRDefault="00E441B3">
            <w:pPr>
              <w:pStyle w:val="TableParagraph"/>
              <w:spacing w:before="0" w:line="259" w:lineRule="auto"/>
              <w:rPr>
                <w:sz w:val="24"/>
              </w:rPr>
            </w:pPr>
            <w:r>
              <w:rPr>
                <w:sz w:val="24"/>
              </w:rPr>
              <w:t>информатики, биологии, физической 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 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проведении</w:t>
            </w:r>
          </w:p>
          <w:p w:rsidR="00BE036E" w:rsidRDefault="00E441B3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2"/>
                <w:sz w:val="24"/>
              </w:rPr>
              <w:t xml:space="preserve"> работ.</w:t>
            </w:r>
          </w:p>
        </w:tc>
        <w:tc>
          <w:tcPr>
            <w:tcW w:w="2694" w:type="dxa"/>
          </w:tcPr>
          <w:p w:rsidR="00BE036E" w:rsidRDefault="00E441B3">
            <w:pPr>
              <w:pStyle w:val="TableParagraph"/>
            </w:pPr>
            <w:r>
              <w:rPr>
                <w:spacing w:val="-2"/>
              </w:rPr>
              <w:t>Администрация</w:t>
            </w:r>
            <w:r>
              <w:rPr>
                <w:spacing w:val="11"/>
              </w:rPr>
              <w:t xml:space="preserve"> </w:t>
            </w:r>
            <w:r>
              <w:rPr>
                <w:spacing w:val="-5"/>
              </w:rPr>
              <w:t>ОУ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BE036E" w:rsidRDefault="00BE036E">
            <w:pPr>
              <w:rPr>
                <w:sz w:val="2"/>
                <w:szCs w:val="2"/>
              </w:rPr>
            </w:pPr>
          </w:p>
        </w:tc>
      </w:tr>
      <w:tr w:rsidR="00BE036E">
        <w:trPr>
          <w:trHeight w:val="1200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4823" w:type="dxa"/>
          </w:tcPr>
          <w:p w:rsidR="00BE036E" w:rsidRDefault="00E441B3">
            <w:pPr>
              <w:pStyle w:val="TableParagraph"/>
              <w:spacing w:line="259" w:lineRule="auto"/>
              <w:ind w:right="1247"/>
              <w:rPr>
                <w:sz w:val="24"/>
              </w:rPr>
            </w:pPr>
            <w:r>
              <w:rPr>
                <w:sz w:val="24"/>
              </w:rPr>
              <w:t>Проверка исправности электронагревательных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</w:p>
          <w:p w:rsidR="00BE036E" w:rsidRDefault="00E441B3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(электроплиты,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чайники,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обогреватели);</w:t>
            </w:r>
          </w:p>
          <w:p w:rsidR="00BE036E" w:rsidRDefault="00E441B3">
            <w:pPr>
              <w:pStyle w:val="TableParagraph"/>
              <w:spacing w:before="24"/>
              <w:rPr>
                <w:sz w:val="24"/>
              </w:rPr>
            </w:pPr>
            <w:r>
              <w:rPr>
                <w:spacing w:val="-2"/>
                <w:sz w:val="24"/>
              </w:rPr>
              <w:t>Электрооборудования</w:t>
            </w:r>
          </w:p>
        </w:tc>
        <w:tc>
          <w:tcPr>
            <w:tcW w:w="2694" w:type="dxa"/>
          </w:tcPr>
          <w:p w:rsidR="00BE036E" w:rsidRDefault="00E441B3">
            <w:pPr>
              <w:pStyle w:val="TableParagraph"/>
            </w:pPr>
            <w:r>
              <w:rPr>
                <w:spacing w:val="-2"/>
              </w:rPr>
              <w:t>Администрация</w:t>
            </w:r>
            <w:r>
              <w:rPr>
                <w:spacing w:val="11"/>
              </w:rPr>
              <w:t xml:space="preserve"> </w:t>
            </w:r>
            <w:r>
              <w:rPr>
                <w:spacing w:val="-5"/>
              </w:rPr>
              <w:t>ОУ</w:t>
            </w:r>
          </w:p>
        </w:tc>
        <w:tc>
          <w:tcPr>
            <w:tcW w:w="1561" w:type="dxa"/>
          </w:tcPr>
          <w:p w:rsidR="00BE036E" w:rsidRDefault="00BE036E">
            <w:pPr>
              <w:pStyle w:val="TableParagraph"/>
              <w:spacing w:before="172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01.10</w:t>
            </w:r>
          </w:p>
        </w:tc>
      </w:tr>
    </w:tbl>
    <w:p w:rsidR="00BE036E" w:rsidRDefault="00BE036E">
      <w:pPr>
        <w:pStyle w:val="TableParagraph"/>
        <w:rPr>
          <w:sz w:val="24"/>
        </w:rPr>
        <w:sectPr w:rsidR="00BE036E">
          <w:pgSz w:w="11910" w:h="16840"/>
          <w:pgMar w:top="380" w:right="425" w:bottom="280" w:left="425" w:header="720" w:footer="720" w:gutter="0"/>
          <w:cols w:space="720"/>
        </w:sectPr>
      </w:pPr>
    </w:p>
    <w:p w:rsidR="00BE036E" w:rsidRDefault="00BE036E">
      <w:pPr>
        <w:pStyle w:val="a3"/>
        <w:spacing w:before="5"/>
        <w:ind w:left="0"/>
        <w:rPr>
          <w:b/>
          <w:sz w:val="2"/>
        </w:rPr>
      </w:pPr>
    </w:p>
    <w:tbl>
      <w:tblPr>
        <w:tblW w:w="0" w:type="auto"/>
        <w:tblInd w:w="1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4823"/>
        <w:gridCol w:w="2694"/>
        <w:gridCol w:w="1561"/>
      </w:tblGrid>
      <w:tr w:rsidR="00BE036E">
        <w:trPr>
          <w:trHeight w:val="2390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3.9</w:t>
            </w:r>
          </w:p>
        </w:tc>
        <w:tc>
          <w:tcPr>
            <w:tcW w:w="4823" w:type="dxa"/>
          </w:tcPr>
          <w:p w:rsidR="00BE036E" w:rsidRDefault="00E441B3">
            <w:pPr>
              <w:pStyle w:val="TableParagraph"/>
              <w:spacing w:line="259" w:lineRule="auto"/>
              <w:ind w:right="3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Совершенствование </w:t>
            </w:r>
            <w:r>
              <w:rPr>
                <w:sz w:val="24"/>
              </w:rPr>
              <w:t>материальнотехнической базы с целью улучшения условий и охраны труда, снижения детского и производственного травматизма,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вредных производственных факторов (шумовой, тепловой режим, запыленность,</w:t>
            </w:r>
          </w:p>
          <w:p w:rsidR="00BE036E" w:rsidRDefault="00E441B3">
            <w:pPr>
              <w:pStyle w:val="TableParagraph"/>
              <w:spacing w:before="0"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загазованность)</w:t>
            </w:r>
          </w:p>
        </w:tc>
        <w:tc>
          <w:tcPr>
            <w:tcW w:w="2694" w:type="dxa"/>
          </w:tcPr>
          <w:p w:rsidR="00BE036E" w:rsidRDefault="00E441B3">
            <w:pPr>
              <w:pStyle w:val="TableParagraph"/>
            </w:pPr>
            <w:r>
              <w:rPr>
                <w:spacing w:val="-2"/>
              </w:rPr>
              <w:t>Администрация</w:t>
            </w:r>
            <w:r>
              <w:rPr>
                <w:spacing w:val="11"/>
              </w:rPr>
              <w:t xml:space="preserve"> </w:t>
            </w:r>
            <w:r>
              <w:rPr>
                <w:spacing w:val="-5"/>
              </w:rPr>
              <w:t>ОУ</w:t>
            </w:r>
          </w:p>
        </w:tc>
        <w:tc>
          <w:tcPr>
            <w:tcW w:w="1561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66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 w:line="259" w:lineRule="auto"/>
              <w:ind w:left="106" w:right="4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:rsidR="00BE036E" w:rsidRDefault="00E441B3">
      <w:pPr>
        <w:spacing w:after="37"/>
        <w:ind w:left="1262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КОМПЛЕКСНОЙ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БЕЗОПАСНОСТИ</w:t>
      </w:r>
    </w:p>
    <w:tbl>
      <w:tblPr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5391"/>
        <w:gridCol w:w="1558"/>
        <w:gridCol w:w="2127"/>
      </w:tblGrid>
      <w:tr w:rsidR="00BE036E">
        <w:trPr>
          <w:trHeight w:val="352"/>
        </w:trPr>
        <w:tc>
          <w:tcPr>
            <w:tcW w:w="708" w:type="dxa"/>
          </w:tcPr>
          <w:p w:rsidR="00BE036E" w:rsidRDefault="00E441B3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391" w:type="dxa"/>
          </w:tcPr>
          <w:p w:rsidR="00BE036E" w:rsidRDefault="00E441B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558" w:type="dxa"/>
          </w:tcPr>
          <w:p w:rsidR="00BE036E" w:rsidRDefault="00E441B3">
            <w:pPr>
              <w:pStyle w:val="TableParagraph"/>
              <w:ind w:left="61" w:right="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2127" w:type="dxa"/>
          </w:tcPr>
          <w:p w:rsidR="00BE036E" w:rsidRDefault="00E441B3">
            <w:pPr>
              <w:pStyle w:val="TableParagraph"/>
              <w:ind w:left="228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BE036E">
        <w:trPr>
          <w:trHeight w:val="1538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  <w:p w:rsidR="00BE036E" w:rsidRDefault="00BE036E">
            <w:pPr>
              <w:pStyle w:val="TableParagraph"/>
              <w:spacing w:before="45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5391" w:type="dxa"/>
          </w:tcPr>
          <w:p w:rsidR="00BE036E" w:rsidRDefault="00E441B3">
            <w:pPr>
              <w:pStyle w:val="TableParagraph"/>
              <w:tabs>
                <w:tab w:val="left" w:pos="1424"/>
                <w:tab w:val="left" w:pos="2412"/>
                <w:tab w:val="left" w:pos="3736"/>
              </w:tabs>
              <w:spacing w:before="0" w:line="278" w:lineRule="auto"/>
              <w:ind w:right="51"/>
              <w:rPr>
                <w:sz w:val="24"/>
              </w:rPr>
            </w:pPr>
            <w:r>
              <w:rPr>
                <w:spacing w:val="-2"/>
                <w:sz w:val="24"/>
              </w:rPr>
              <w:t>Составить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график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дежурства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администрации </w:t>
            </w:r>
            <w:r>
              <w:rPr>
                <w:sz w:val="24"/>
              </w:rPr>
              <w:t>школы на 2025-2026 учебный год.</w:t>
            </w:r>
          </w:p>
          <w:p w:rsidR="00BE036E" w:rsidRDefault="00E441B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Назначить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дежурных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администрации</w:t>
            </w:r>
          </w:p>
          <w:p w:rsidR="00BE036E" w:rsidRDefault="00E441B3">
            <w:pPr>
              <w:pStyle w:val="TableParagraph"/>
              <w:spacing w:before="7" w:line="290" w:lineRule="atLeas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обстановки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«Дня </w:t>
            </w:r>
            <w:r>
              <w:rPr>
                <w:spacing w:val="-2"/>
                <w:sz w:val="24"/>
              </w:rPr>
              <w:t>знаний».</w:t>
            </w:r>
          </w:p>
        </w:tc>
        <w:tc>
          <w:tcPr>
            <w:tcW w:w="1558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66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ind w:left="61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31.08.</w:t>
            </w:r>
          </w:p>
        </w:tc>
        <w:tc>
          <w:tcPr>
            <w:tcW w:w="2127" w:type="dxa"/>
          </w:tcPr>
          <w:p w:rsidR="00BE036E" w:rsidRDefault="00E441B3">
            <w:pPr>
              <w:pStyle w:val="TableParagraph"/>
              <w:spacing w:line="261" w:lineRule="auto"/>
              <w:ind w:left="108"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6"/>
                <w:sz w:val="24"/>
              </w:rPr>
              <w:t>ОУ</w:t>
            </w:r>
          </w:p>
        </w:tc>
      </w:tr>
      <w:tr w:rsidR="00BE036E">
        <w:trPr>
          <w:trHeight w:val="2315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  <w:p w:rsidR="00BE036E" w:rsidRDefault="00E441B3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  <w:p w:rsidR="00BE036E" w:rsidRDefault="00E441B3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  <w:p w:rsidR="00BE036E" w:rsidRDefault="00BE036E">
            <w:pPr>
              <w:pStyle w:val="TableParagraph"/>
              <w:spacing w:before="46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5391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Откорректировать:</w:t>
            </w:r>
          </w:p>
          <w:p w:rsidR="00BE036E" w:rsidRDefault="00E441B3">
            <w:pPr>
              <w:pStyle w:val="TableParagraph"/>
              <w:spacing w:before="46" w:line="237" w:lineRule="auto"/>
              <w:ind w:right="682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Положение по организации антитеррористических мероприятий в МОБУ ООШ</w:t>
            </w:r>
          </w:p>
          <w:p w:rsidR="00BE036E" w:rsidRDefault="00E441B3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С.ПЕТРОПАВЛОВКА</w:t>
            </w:r>
          </w:p>
          <w:p w:rsidR="00BE036E" w:rsidRDefault="00E441B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BE036E" w:rsidRDefault="00E441B3">
            <w:pPr>
              <w:pStyle w:val="TableParagraph"/>
              <w:spacing w:before="7" w:line="290" w:lineRule="atLeast"/>
              <w:rPr>
                <w:sz w:val="24"/>
              </w:rPr>
            </w:pPr>
            <w:r>
              <w:rPr>
                <w:sz w:val="24"/>
              </w:rPr>
              <w:t>обеспечению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школе.</w:t>
            </w:r>
          </w:p>
        </w:tc>
        <w:tc>
          <w:tcPr>
            <w:tcW w:w="1558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179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ind w:left="61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7" w:type="dxa"/>
          </w:tcPr>
          <w:p w:rsidR="00BE036E" w:rsidRDefault="00E441B3">
            <w:pPr>
              <w:pStyle w:val="TableParagraph"/>
              <w:spacing w:line="259" w:lineRule="auto"/>
              <w:ind w:left="108"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6"/>
                <w:sz w:val="24"/>
              </w:rPr>
              <w:t>ОУ</w:t>
            </w:r>
          </w:p>
        </w:tc>
      </w:tr>
      <w:tr w:rsidR="00BE036E">
        <w:trPr>
          <w:trHeight w:val="4179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  <w:p w:rsidR="00BE036E" w:rsidRDefault="00E441B3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  <w:p w:rsidR="00BE036E" w:rsidRDefault="00BE036E">
            <w:pPr>
              <w:pStyle w:val="TableParagraph"/>
              <w:spacing w:before="43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67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  <w:p w:rsidR="00BE036E" w:rsidRDefault="00BE036E">
            <w:pPr>
              <w:pStyle w:val="TableParagraph"/>
              <w:spacing w:before="43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5391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школе: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организации</w:t>
            </w:r>
          </w:p>
          <w:p w:rsidR="00BE036E" w:rsidRDefault="00E441B3">
            <w:pPr>
              <w:pStyle w:val="TableParagraph"/>
              <w:spacing w:before="24" w:line="261" w:lineRule="auto"/>
              <w:ind w:right="301"/>
              <w:rPr>
                <w:sz w:val="24"/>
              </w:rPr>
            </w:pPr>
            <w:r>
              <w:rPr>
                <w:sz w:val="24"/>
              </w:rPr>
              <w:t>работы по комплексной безопасности детей на 2025-2026 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осуществлению административно-</w:t>
            </w:r>
          </w:p>
          <w:p w:rsidR="00BE036E" w:rsidRDefault="00E441B3">
            <w:pPr>
              <w:pStyle w:val="TableParagraph"/>
              <w:spacing w:before="0" w:line="261" w:lineRule="auto"/>
              <w:ind w:right="476"/>
              <w:jc w:val="both"/>
              <w:rPr>
                <w:sz w:val="24"/>
              </w:rPr>
            </w:pPr>
            <w:r>
              <w:rPr>
                <w:sz w:val="24"/>
              </w:rPr>
              <w:t>общественного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ТБ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2025-2026 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предотвращению терроризма и ЧС.</w:t>
            </w:r>
          </w:p>
          <w:p w:rsidR="00BE036E" w:rsidRDefault="00E441B3">
            <w:pPr>
              <w:pStyle w:val="TableParagraph"/>
              <w:spacing w:before="0" w:line="259" w:lineRule="auto"/>
              <w:ind w:right="477"/>
              <w:jc w:val="both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противопожарного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назначении ответственных за электро – и</w:t>
            </w:r>
          </w:p>
          <w:p w:rsidR="00BE036E" w:rsidRDefault="00E441B3">
            <w:pPr>
              <w:pStyle w:val="TableParagraph"/>
              <w:spacing w:before="0" w:line="259" w:lineRule="auto"/>
              <w:ind w:right="313"/>
              <w:rPr>
                <w:sz w:val="24"/>
              </w:rPr>
            </w:pPr>
            <w:r>
              <w:rPr>
                <w:sz w:val="24"/>
              </w:rPr>
              <w:t>пожарную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2025-2026 учебный год. О проведении</w:t>
            </w:r>
          </w:p>
          <w:p w:rsidR="00BE036E" w:rsidRDefault="00E441B3">
            <w:pPr>
              <w:pStyle w:val="TableParagraph"/>
              <w:spacing w:before="0" w:line="259" w:lineRule="auto"/>
              <w:ind w:right="138"/>
              <w:rPr>
                <w:sz w:val="24"/>
              </w:rPr>
            </w:pPr>
            <w:r>
              <w:rPr>
                <w:sz w:val="24"/>
              </w:rPr>
              <w:t>профилактических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 и здоровья обучающихся.</w:t>
            </w:r>
          </w:p>
        </w:tc>
        <w:tc>
          <w:tcPr>
            <w:tcW w:w="1558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ind w:left="61" w:right="5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31.08.</w:t>
            </w:r>
          </w:p>
        </w:tc>
        <w:tc>
          <w:tcPr>
            <w:tcW w:w="2127" w:type="dxa"/>
          </w:tcPr>
          <w:p w:rsidR="00BE036E" w:rsidRDefault="00E441B3">
            <w:pPr>
              <w:pStyle w:val="TableParagraph"/>
              <w:spacing w:line="259" w:lineRule="auto"/>
              <w:ind w:left="108"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6"/>
                <w:sz w:val="24"/>
              </w:rPr>
              <w:t>ОУ</w:t>
            </w:r>
          </w:p>
        </w:tc>
      </w:tr>
    </w:tbl>
    <w:p w:rsidR="00BE036E" w:rsidRDefault="00BE036E">
      <w:pPr>
        <w:pStyle w:val="a3"/>
        <w:spacing w:before="68" w:after="1"/>
        <w:ind w:left="0"/>
        <w:rPr>
          <w:b/>
          <w:sz w:val="20"/>
        </w:rPr>
      </w:pPr>
    </w:p>
    <w:tbl>
      <w:tblPr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5391"/>
        <w:gridCol w:w="1558"/>
        <w:gridCol w:w="2127"/>
      </w:tblGrid>
      <w:tr w:rsidR="00BE036E">
        <w:trPr>
          <w:trHeight w:val="2460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86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  <w:p w:rsidR="00BE036E" w:rsidRDefault="00BE036E">
            <w:pPr>
              <w:pStyle w:val="TableParagraph"/>
              <w:spacing w:before="43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5391" w:type="dxa"/>
          </w:tcPr>
          <w:p w:rsidR="00BE036E" w:rsidRDefault="00E441B3">
            <w:pPr>
              <w:pStyle w:val="TableParagraph"/>
              <w:spacing w:before="0" w:line="264" w:lineRule="auto"/>
              <w:ind w:right="192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предупреждение дорожно-транспортного травматизма</w:t>
            </w:r>
          </w:p>
          <w:p w:rsidR="00BE036E" w:rsidRDefault="00E441B3">
            <w:pPr>
              <w:pStyle w:val="TableParagraph"/>
              <w:spacing w:line="264" w:lineRule="auto"/>
              <w:ind w:right="138"/>
              <w:rPr>
                <w:sz w:val="24"/>
              </w:rPr>
            </w:pPr>
            <w:r>
              <w:rPr>
                <w:sz w:val="24"/>
              </w:rPr>
              <w:t xml:space="preserve"> на 2025-2026 учебный год.</w:t>
            </w:r>
          </w:p>
          <w:p w:rsidR="00BE036E" w:rsidRDefault="00E441B3">
            <w:pPr>
              <w:pStyle w:val="TableParagraph"/>
              <w:spacing w:before="5" w:line="278" w:lineRule="auto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 проведения Дня знаний.</w:t>
            </w:r>
          </w:p>
          <w:p w:rsidR="00BE036E" w:rsidRDefault="00E441B3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предупреждению</w:t>
            </w:r>
          </w:p>
          <w:p w:rsidR="00BE036E" w:rsidRDefault="00E441B3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2"/>
                <w:sz w:val="24"/>
              </w:rPr>
              <w:t>дорожно-транспортного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травматизма.</w:t>
            </w:r>
          </w:p>
        </w:tc>
        <w:tc>
          <w:tcPr>
            <w:tcW w:w="1558" w:type="dxa"/>
          </w:tcPr>
          <w:p w:rsidR="00BE036E" w:rsidRDefault="00BE036E">
            <w:pPr>
              <w:pStyle w:val="TableParagraph"/>
              <w:spacing w:before="0"/>
              <w:ind w:left="0"/>
            </w:pPr>
          </w:p>
        </w:tc>
        <w:tc>
          <w:tcPr>
            <w:tcW w:w="2127" w:type="dxa"/>
          </w:tcPr>
          <w:p w:rsidR="00BE036E" w:rsidRDefault="00BE036E">
            <w:pPr>
              <w:pStyle w:val="TableParagraph"/>
              <w:spacing w:before="0"/>
              <w:ind w:left="0"/>
            </w:pPr>
          </w:p>
        </w:tc>
      </w:tr>
    </w:tbl>
    <w:p w:rsidR="00BE036E" w:rsidRDefault="00BE036E">
      <w:pPr>
        <w:pStyle w:val="TableParagraph"/>
        <w:sectPr w:rsidR="00BE036E">
          <w:pgSz w:w="11910" w:h="16840"/>
          <w:pgMar w:top="380" w:right="425" w:bottom="280" w:left="425" w:header="720" w:footer="720" w:gutter="0"/>
          <w:cols w:space="720"/>
        </w:sectPr>
      </w:pPr>
    </w:p>
    <w:p w:rsidR="00BE036E" w:rsidRDefault="00BE036E">
      <w:pPr>
        <w:pStyle w:val="a3"/>
        <w:spacing w:before="5"/>
        <w:ind w:left="0"/>
        <w:rPr>
          <w:b/>
          <w:sz w:val="2"/>
        </w:rPr>
      </w:pPr>
    </w:p>
    <w:tbl>
      <w:tblPr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5391"/>
        <w:gridCol w:w="1558"/>
        <w:gridCol w:w="2127"/>
      </w:tblGrid>
      <w:tr w:rsidR="00BE036E">
        <w:trPr>
          <w:trHeight w:val="2224"/>
        </w:trPr>
        <w:tc>
          <w:tcPr>
            <w:tcW w:w="708" w:type="dxa"/>
          </w:tcPr>
          <w:p w:rsidR="00BE036E" w:rsidRDefault="00E441B3">
            <w:pPr>
              <w:pStyle w:val="TableParagraph"/>
              <w:ind w:left="143"/>
              <w:rPr>
                <w:sz w:val="24"/>
              </w:rPr>
            </w:pPr>
            <w:r>
              <w:rPr>
                <w:spacing w:val="-4"/>
                <w:sz w:val="24"/>
              </w:rPr>
              <w:t>3.10</w:t>
            </w: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65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ind w:left="143"/>
              <w:rPr>
                <w:sz w:val="24"/>
              </w:rPr>
            </w:pPr>
            <w:r>
              <w:rPr>
                <w:spacing w:val="-4"/>
                <w:sz w:val="24"/>
              </w:rPr>
              <w:t>3.11</w:t>
            </w: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65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ind w:left="143"/>
              <w:rPr>
                <w:sz w:val="24"/>
              </w:rPr>
            </w:pPr>
            <w:r>
              <w:rPr>
                <w:spacing w:val="-4"/>
                <w:sz w:val="24"/>
              </w:rPr>
              <w:t>3.12</w:t>
            </w:r>
          </w:p>
        </w:tc>
        <w:tc>
          <w:tcPr>
            <w:tcW w:w="5391" w:type="dxa"/>
          </w:tcPr>
          <w:p w:rsidR="00BE036E" w:rsidRDefault="00E441B3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BE036E" w:rsidRDefault="00E441B3">
            <w:pPr>
              <w:pStyle w:val="TableParagraph"/>
              <w:spacing w:before="19" w:line="259" w:lineRule="auto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прилегающей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 ней территории.</w:t>
            </w:r>
          </w:p>
          <w:p w:rsidR="00BE036E" w:rsidRDefault="00E441B3">
            <w:pPr>
              <w:pStyle w:val="TableParagraph"/>
              <w:spacing w:before="0" w:line="261" w:lineRule="auto"/>
              <w:ind w:right="138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тревожной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сигнализации и назначении ответственных лиц за ее</w:t>
            </w:r>
          </w:p>
          <w:p w:rsidR="00BE036E" w:rsidRDefault="00E441B3">
            <w:pPr>
              <w:pStyle w:val="TableParagraph"/>
              <w:spacing w:before="0" w:line="272" w:lineRule="exact"/>
              <w:rPr>
                <w:sz w:val="24"/>
              </w:rPr>
            </w:pPr>
            <w:r>
              <w:rPr>
                <w:sz w:val="24"/>
              </w:rPr>
              <w:t>эксплуатацию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2025-2024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558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133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ind w:left="61" w:right="5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31.08.</w:t>
            </w:r>
          </w:p>
        </w:tc>
        <w:tc>
          <w:tcPr>
            <w:tcW w:w="2127" w:type="dxa"/>
          </w:tcPr>
          <w:p w:rsidR="00BE036E" w:rsidRDefault="00E441B3">
            <w:pPr>
              <w:pStyle w:val="TableParagraph"/>
              <w:spacing w:line="259" w:lineRule="auto"/>
              <w:ind w:left="108"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6"/>
                <w:sz w:val="24"/>
              </w:rPr>
              <w:t>ОУ</w:t>
            </w:r>
          </w:p>
        </w:tc>
      </w:tr>
      <w:tr w:rsidR="00BE036E">
        <w:trPr>
          <w:trHeight w:val="5813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  <w:p w:rsidR="00BE036E" w:rsidRDefault="00E441B3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  <w:p w:rsidR="00BE036E" w:rsidRDefault="00BE036E">
            <w:pPr>
              <w:pStyle w:val="TableParagraph"/>
              <w:spacing w:before="43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67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65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65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5391" w:type="dxa"/>
          </w:tcPr>
          <w:p w:rsidR="00BE036E" w:rsidRDefault="00E441B3">
            <w:pPr>
              <w:pStyle w:val="TableParagraph"/>
              <w:spacing w:line="261" w:lineRule="auto"/>
              <w:ind w:right="551"/>
              <w:rPr>
                <w:sz w:val="24"/>
              </w:rPr>
            </w:pPr>
            <w:r>
              <w:rPr>
                <w:sz w:val="24"/>
              </w:rPr>
              <w:t>Организовать пропускной режим: Пропускной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 и посетителей школы с</w:t>
            </w:r>
          </w:p>
          <w:p w:rsidR="00BE036E" w:rsidRDefault="00E441B3">
            <w:pPr>
              <w:pStyle w:val="TableParagraph"/>
              <w:spacing w:before="2" w:line="264" w:lineRule="auto"/>
              <w:rPr>
                <w:sz w:val="24"/>
              </w:rPr>
            </w:pPr>
            <w:r>
              <w:rPr>
                <w:sz w:val="24"/>
              </w:rPr>
              <w:t>регистрацией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журнале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«Журнал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учета посетителей и гостей школы».</w:t>
            </w:r>
          </w:p>
          <w:p w:rsidR="00BE036E" w:rsidRDefault="00E441B3">
            <w:pPr>
              <w:pStyle w:val="TableParagraph"/>
              <w:spacing w:before="3" w:line="259" w:lineRule="auto"/>
              <w:rPr>
                <w:sz w:val="24"/>
              </w:rPr>
            </w:pPr>
            <w:r>
              <w:rPr>
                <w:sz w:val="24"/>
              </w:rPr>
              <w:t>Пропускной режим для представителей контролирующих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предъявлению </w:t>
            </w:r>
            <w:r>
              <w:rPr>
                <w:spacing w:val="-2"/>
                <w:sz w:val="24"/>
              </w:rPr>
              <w:t>удостоверения.</w:t>
            </w:r>
          </w:p>
          <w:p w:rsidR="00BE036E" w:rsidRDefault="00E441B3">
            <w:pPr>
              <w:pStyle w:val="TableParagraph"/>
              <w:spacing w:before="0" w:line="249" w:lineRule="auto"/>
              <w:ind w:right="301"/>
              <w:rPr>
                <w:sz w:val="24"/>
              </w:rPr>
            </w:pPr>
            <w:r>
              <w:rPr>
                <w:sz w:val="24"/>
              </w:rPr>
              <w:t>Не пропускать в школьное здание лиц в нетрезвом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состоянии,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</w:p>
          <w:p w:rsidR="00BE036E" w:rsidRDefault="00E441B3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места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жительства,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подростков,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школе;</w:t>
            </w:r>
          </w:p>
          <w:p w:rsidR="00BE036E" w:rsidRDefault="00E441B3">
            <w:pPr>
              <w:pStyle w:val="TableParagraph"/>
              <w:spacing w:before="4" w:line="278" w:lineRule="auto"/>
              <w:ind w:right="30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выпускать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пределы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 время учебного процесса без согласования с классным руководителем.</w:t>
            </w:r>
          </w:p>
          <w:p w:rsidR="00BE036E" w:rsidRDefault="00E441B3">
            <w:pPr>
              <w:pStyle w:val="TableParagraph"/>
              <w:spacing w:before="0" w:line="273" w:lineRule="exact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парковку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автотранспорта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BE036E" w:rsidRDefault="00E441B3">
            <w:pPr>
              <w:pStyle w:val="TableParagraph"/>
              <w:spacing w:before="22" w:line="259" w:lineRule="auto"/>
              <w:rPr>
                <w:sz w:val="24"/>
              </w:rPr>
            </w:pPr>
            <w:r>
              <w:rPr>
                <w:sz w:val="24"/>
              </w:rPr>
              <w:t>расстоянии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25м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противопожарной безопасности и антитеррористической защищённости школы.</w:t>
            </w:r>
          </w:p>
        </w:tc>
        <w:tc>
          <w:tcPr>
            <w:tcW w:w="1558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273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ind w:left="61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27" w:type="dxa"/>
          </w:tcPr>
          <w:p w:rsidR="00BE036E" w:rsidRDefault="00E441B3">
            <w:pPr>
              <w:pStyle w:val="TableParagraph"/>
              <w:spacing w:line="259" w:lineRule="auto"/>
              <w:ind w:left="108"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6"/>
                <w:sz w:val="24"/>
              </w:rPr>
              <w:t>ОУ</w:t>
            </w:r>
          </w:p>
        </w:tc>
      </w:tr>
      <w:tr w:rsidR="00BE036E">
        <w:trPr>
          <w:trHeight w:val="604"/>
        </w:trPr>
        <w:tc>
          <w:tcPr>
            <w:tcW w:w="708" w:type="dxa"/>
          </w:tcPr>
          <w:p w:rsidR="00BE036E" w:rsidRDefault="00E441B3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391" w:type="dxa"/>
          </w:tcPr>
          <w:p w:rsidR="00BE036E" w:rsidRDefault="00E441B3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«Журнал</w:t>
            </w:r>
          </w:p>
          <w:p w:rsidR="00BE036E" w:rsidRDefault="00E441B3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регистрации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приема-сдачи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школы».</w:t>
            </w:r>
          </w:p>
        </w:tc>
        <w:tc>
          <w:tcPr>
            <w:tcW w:w="1558" w:type="dxa"/>
          </w:tcPr>
          <w:p w:rsidR="00BE036E" w:rsidRDefault="00E441B3">
            <w:pPr>
              <w:pStyle w:val="TableParagraph"/>
              <w:spacing w:before="152"/>
              <w:ind w:left="61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27" w:type="dxa"/>
          </w:tcPr>
          <w:p w:rsidR="00BE036E" w:rsidRDefault="00E441B3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:rsidR="00BE036E" w:rsidRDefault="00E441B3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ОУ</w:t>
            </w:r>
          </w:p>
        </w:tc>
      </w:tr>
      <w:tr w:rsidR="00BE036E">
        <w:trPr>
          <w:trHeight w:val="3357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65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  <w:p w:rsidR="00BE036E" w:rsidRDefault="00BE036E">
            <w:pPr>
              <w:pStyle w:val="TableParagraph"/>
              <w:spacing w:before="43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  <w:p w:rsidR="00BE036E" w:rsidRDefault="00BE036E">
            <w:pPr>
              <w:pStyle w:val="TableParagraph"/>
              <w:spacing w:before="44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5391" w:type="dxa"/>
          </w:tcPr>
          <w:p w:rsidR="00BE036E" w:rsidRDefault="00E441B3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требования противопожарной безопасности и</w:t>
            </w:r>
          </w:p>
          <w:p w:rsidR="00BE036E" w:rsidRDefault="00E441B3">
            <w:pPr>
              <w:pStyle w:val="TableParagraph"/>
              <w:spacing w:before="0" w:line="264" w:lineRule="auto"/>
              <w:rPr>
                <w:sz w:val="24"/>
              </w:rPr>
            </w:pPr>
            <w:r>
              <w:rPr>
                <w:sz w:val="24"/>
              </w:rPr>
              <w:t>антитеррористической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защищенности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прилегающей к зданию территории:</w:t>
            </w:r>
          </w:p>
          <w:p w:rsidR="00BE036E" w:rsidRDefault="00E441B3">
            <w:pPr>
              <w:pStyle w:val="TableParagraph"/>
              <w:spacing w:before="0" w:line="264" w:lineRule="auto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внутреннего освещения территории.</w:t>
            </w:r>
          </w:p>
          <w:p w:rsidR="00BE036E" w:rsidRDefault="00E441B3">
            <w:pPr>
              <w:pStyle w:val="TableParagraph"/>
              <w:spacing w:before="0" w:line="280" w:lineRule="auto"/>
              <w:rPr>
                <w:sz w:val="24"/>
              </w:rPr>
            </w:pPr>
            <w:r>
              <w:rPr>
                <w:sz w:val="24"/>
              </w:rPr>
              <w:t>Вырубать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засохшие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насаждения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целью противопожарной безопасности.</w:t>
            </w:r>
          </w:p>
          <w:p w:rsidR="00BE036E" w:rsidRDefault="00E441B3">
            <w:pPr>
              <w:pStyle w:val="TableParagraph"/>
              <w:spacing w:before="0" w:line="259" w:lineRule="auto"/>
              <w:ind w:right="138"/>
              <w:rPr>
                <w:sz w:val="24"/>
              </w:rPr>
            </w:pPr>
            <w:r>
              <w:rPr>
                <w:sz w:val="24"/>
              </w:rPr>
              <w:t>Организация уборки снега с крыши и козырьков 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оттепели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своевременной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BE036E" w:rsidRDefault="00E441B3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от льда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сосулек.</w:t>
            </w:r>
          </w:p>
        </w:tc>
        <w:tc>
          <w:tcPr>
            <w:tcW w:w="1558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147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ind w:left="61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27" w:type="dxa"/>
          </w:tcPr>
          <w:p w:rsidR="00BE036E" w:rsidRDefault="00E441B3">
            <w:pPr>
              <w:pStyle w:val="TableParagraph"/>
              <w:spacing w:line="259" w:lineRule="auto"/>
              <w:ind w:left="108"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6"/>
                <w:sz w:val="24"/>
              </w:rPr>
              <w:t>ОУ</w:t>
            </w:r>
          </w:p>
        </w:tc>
      </w:tr>
    </w:tbl>
    <w:p w:rsidR="00BE036E" w:rsidRDefault="00BE036E">
      <w:pPr>
        <w:pStyle w:val="a3"/>
        <w:spacing w:before="70"/>
        <w:ind w:left="0"/>
        <w:rPr>
          <w:b/>
          <w:sz w:val="20"/>
        </w:rPr>
      </w:pPr>
    </w:p>
    <w:tbl>
      <w:tblPr>
        <w:tblW w:w="0" w:type="auto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5391"/>
        <w:gridCol w:w="1558"/>
        <w:gridCol w:w="2127"/>
      </w:tblGrid>
      <w:tr w:rsidR="00BE036E">
        <w:trPr>
          <w:trHeight w:val="2135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  <w:p w:rsidR="00BE036E" w:rsidRDefault="00BE036E">
            <w:pPr>
              <w:pStyle w:val="TableParagraph"/>
              <w:spacing w:before="43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5391" w:type="dxa"/>
          </w:tcPr>
          <w:p w:rsidR="00BE036E" w:rsidRDefault="00E441B3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первоочередных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пресечению возникновения ЧС:</w:t>
            </w:r>
          </w:p>
          <w:p w:rsidR="00BE036E" w:rsidRDefault="00E441B3">
            <w:pPr>
              <w:pStyle w:val="TableParagraph"/>
              <w:spacing w:before="0" w:line="259" w:lineRule="auto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дежурного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администратора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8.00ч.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 17.00ч. в соответствии с графиком дежурства, обязательный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обход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перемену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этажей школы с целью обнаружения посторонних</w:t>
            </w:r>
          </w:p>
          <w:p w:rsidR="00BE036E" w:rsidRDefault="00E441B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забытых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вещей.</w:t>
            </w:r>
          </w:p>
        </w:tc>
        <w:tc>
          <w:tcPr>
            <w:tcW w:w="1558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87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ind w:left="61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27" w:type="dxa"/>
          </w:tcPr>
          <w:p w:rsidR="00BE036E" w:rsidRDefault="00E441B3">
            <w:pPr>
              <w:pStyle w:val="TableParagraph"/>
              <w:spacing w:line="259" w:lineRule="auto"/>
              <w:ind w:left="108"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6"/>
                <w:sz w:val="24"/>
              </w:rPr>
              <w:t>ОУ</w:t>
            </w:r>
          </w:p>
        </w:tc>
      </w:tr>
      <w:tr w:rsidR="00BE036E">
        <w:trPr>
          <w:trHeight w:val="623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5391" w:type="dxa"/>
          </w:tcPr>
          <w:p w:rsidR="00BE036E" w:rsidRDefault="00E441B3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дежурных учителей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холлах </w:t>
            </w:r>
            <w:r>
              <w:rPr>
                <w:spacing w:val="-5"/>
                <w:sz w:val="24"/>
              </w:rPr>
              <w:t>1-</w:t>
            </w:r>
          </w:p>
          <w:p w:rsidR="00BE036E" w:rsidRDefault="00E441B3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  <w:r>
              <w:rPr>
                <w:spacing w:val="-2"/>
                <w:sz w:val="24"/>
              </w:rPr>
              <w:t xml:space="preserve"> дежурства.</w:t>
            </w:r>
          </w:p>
        </w:tc>
        <w:tc>
          <w:tcPr>
            <w:tcW w:w="1558" w:type="dxa"/>
          </w:tcPr>
          <w:p w:rsidR="00BE036E" w:rsidRDefault="00E441B3">
            <w:pPr>
              <w:pStyle w:val="TableParagraph"/>
              <w:spacing w:before="159"/>
              <w:ind w:left="61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27" w:type="dxa"/>
          </w:tcPr>
          <w:p w:rsidR="00BE036E" w:rsidRDefault="00E441B3">
            <w:pPr>
              <w:pStyle w:val="TableParagraph"/>
              <w:spacing w:line="259" w:lineRule="auto"/>
              <w:ind w:left="108"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6"/>
                <w:sz w:val="24"/>
              </w:rPr>
              <w:t>ОУ</w:t>
            </w:r>
          </w:p>
        </w:tc>
      </w:tr>
    </w:tbl>
    <w:p w:rsidR="00BE036E" w:rsidRDefault="00BE036E">
      <w:pPr>
        <w:pStyle w:val="TableParagraph"/>
        <w:spacing w:line="259" w:lineRule="auto"/>
        <w:rPr>
          <w:sz w:val="24"/>
        </w:rPr>
        <w:sectPr w:rsidR="00BE036E">
          <w:pgSz w:w="11910" w:h="16840"/>
          <w:pgMar w:top="380" w:right="425" w:bottom="280" w:left="425" w:header="720" w:footer="720" w:gutter="0"/>
          <w:cols w:space="720"/>
        </w:sectPr>
      </w:pPr>
    </w:p>
    <w:p w:rsidR="00BE036E" w:rsidRDefault="00BE036E">
      <w:pPr>
        <w:pStyle w:val="a3"/>
        <w:spacing w:before="5"/>
        <w:ind w:left="0"/>
        <w:rPr>
          <w:b/>
          <w:sz w:val="2"/>
        </w:rPr>
      </w:pPr>
    </w:p>
    <w:tbl>
      <w:tblPr>
        <w:tblW w:w="0" w:type="auto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5391"/>
        <w:gridCol w:w="1558"/>
        <w:gridCol w:w="2127"/>
      </w:tblGrid>
      <w:tr w:rsidR="00BE036E">
        <w:trPr>
          <w:trHeight w:val="623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5391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(5-</w:t>
            </w:r>
          </w:p>
          <w:p w:rsidR="00BE036E" w:rsidRDefault="00E441B3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  <w:r>
              <w:rPr>
                <w:spacing w:val="-2"/>
                <w:sz w:val="24"/>
              </w:rPr>
              <w:t xml:space="preserve"> дежурства.</w:t>
            </w:r>
          </w:p>
        </w:tc>
        <w:tc>
          <w:tcPr>
            <w:tcW w:w="1558" w:type="dxa"/>
          </w:tcPr>
          <w:p w:rsidR="00BE036E" w:rsidRDefault="00E441B3">
            <w:pPr>
              <w:pStyle w:val="TableParagraph"/>
              <w:spacing w:before="159"/>
              <w:ind w:left="61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27" w:type="dxa"/>
          </w:tcPr>
          <w:p w:rsidR="00BE036E" w:rsidRDefault="00E441B3">
            <w:pPr>
              <w:pStyle w:val="TableParagraph"/>
              <w:spacing w:line="259" w:lineRule="auto"/>
              <w:ind w:left="108"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6"/>
                <w:sz w:val="24"/>
              </w:rPr>
              <w:t>ОУ</w:t>
            </w:r>
          </w:p>
        </w:tc>
      </w:tr>
      <w:tr w:rsidR="00BE036E">
        <w:trPr>
          <w:trHeight w:val="683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5391" w:type="dxa"/>
          </w:tcPr>
          <w:p w:rsidR="00BE036E" w:rsidRDefault="00E441B3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мирное время.</w:t>
            </w:r>
          </w:p>
        </w:tc>
        <w:tc>
          <w:tcPr>
            <w:tcW w:w="1558" w:type="dxa"/>
          </w:tcPr>
          <w:p w:rsidR="00BE036E" w:rsidRDefault="00E441B3">
            <w:pPr>
              <w:pStyle w:val="TableParagraph"/>
              <w:spacing w:before="191"/>
              <w:ind w:left="61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27" w:type="dxa"/>
          </w:tcPr>
          <w:p w:rsidR="00BE036E" w:rsidRDefault="00E441B3">
            <w:pPr>
              <w:pStyle w:val="TableParagraph"/>
              <w:spacing w:line="259" w:lineRule="auto"/>
              <w:ind w:left="108"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6"/>
                <w:sz w:val="24"/>
              </w:rPr>
              <w:t>ОУ</w:t>
            </w:r>
          </w:p>
        </w:tc>
      </w:tr>
      <w:tr w:rsidR="00BE036E">
        <w:trPr>
          <w:trHeight w:val="1199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391" w:type="dxa"/>
          </w:tcPr>
          <w:p w:rsidR="00BE036E" w:rsidRDefault="00E441B3">
            <w:pPr>
              <w:pStyle w:val="TableParagraph"/>
              <w:spacing w:line="259" w:lineRule="auto"/>
              <w:ind w:right="92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громкоговорящего оповещения учащихся и работников школы, схемы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оповещения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руководящего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BE036E" w:rsidRDefault="00E441B3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кнопки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«тревожной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сигнализации».</w:t>
            </w:r>
          </w:p>
        </w:tc>
        <w:tc>
          <w:tcPr>
            <w:tcW w:w="1558" w:type="dxa"/>
          </w:tcPr>
          <w:p w:rsidR="00BE036E" w:rsidRDefault="00BE036E">
            <w:pPr>
              <w:pStyle w:val="TableParagraph"/>
              <w:spacing w:before="171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ind w:left="61" w:right="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127" w:type="dxa"/>
          </w:tcPr>
          <w:p w:rsidR="00BE036E" w:rsidRDefault="00E441B3">
            <w:pPr>
              <w:pStyle w:val="TableParagraph"/>
              <w:spacing w:line="259" w:lineRule="auto"/>
              <w:ind w:left="108"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6"/>
                <w:sz w:val="24"/>
              </w:rPr>
              <w:t>ОУ</w:t>
            </w:r>
          </w:p>
        </w:tc>
      </w:tr>
      <w:tr w:rsidR="00BE036E">
        <w:trPr>
          <w:trHeight w:val="899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391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BE036E" w:rsidRDefault="00E441B3">
            <w:pPr>
              <w:pStyle w:val="TableParagraph"/>
              <w:spacing w:before="8" w:line="290" w:lineRule="atLeast"/>
              <w:rPr>
                <w:sz w:val="24"/>
              </w:rPr>
            </w:pPr>
            <w:r>
              <w:rPr>
                <w:sz w:val="24"/>
              </w:rPr>
              <w:t>нормативноправовой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 ГО и ЧС, антитерроризму.</w:t>
            </w:r>
          </w:p>
        </w:tc>
        <w:tc>
          <w:tcPr>
            <w:tcW w:w="1558" w:type="dxa"/>
          </w:tcPr>
          <w:p w:rsidR="00BE036E" w:rsidRDefault="00E441B3">
            <w:pPr>
              <w:pStyle w:val="TableParagraph"/>
              <w:spacing w:before="150" w:line="259" w:lineRule="auto"/>
              <w:ind w:left="580" w:right="251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7" w:type="dxa"/>
          </w:tcPr>
          <w:p w:rsidR="00BE036E" w:rsidRDefault="00E441B3">
            <w:pPr>
              <w:pStyle w:val="TableParagraph"/>
              <w:spacing w:line="259" w:lineRule="auto"/>
              <w:ind w:left="108"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6"/>
                <w:sz w:val="24"/>
              </w:rPr>
              <w:t>ОУ</w:t>
            </w:r>
          </w:p>
        </w:tc>
      </w:tr>
      <w:tr w:rsidR="00BE036E">
        <w:trPr>
          <w:trHeight w:val="604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391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2"/>
                <w:sz w:val="24"/>
              </w:rPr>
              <w:t xml:space="preserve"> выработки</w:t>
            </w:r>
          </w:p>
          <w:p w:rsidR="00BE036E" w:rsidRDefault="00E441B3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ЧС.</w:t>
            </w:r>
          </w:p>
        </w:tc>
        <w:tc>
          <w:tcPr>
            <w:tcW w:w="1558" w:type="dxa"/>
          </w:tcPr>
          <w:p w:rsidR="00BE036E" w:rsidRDefault="00E441B3">
            <w:pPr>
              <w:pStyle w:val="TableParagraph"/>
              <w:ind w:left="61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BE036E" w:rsidRDefault="00E441B3">
            <w:pPr>
              <w:pStyle w:val="TableParagraph"/>
              <w:spacing w:before="22"/>
              <w:ind w:left="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7" w:type="dxa"/>
          </w:tcPr>
          <w:p w:rsidR="00BE036E" w:rsidRDefault="00E441B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:rsidR="00BE036E" w:rsidRDefault="00E441B3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ОУ</w:t>
            </w:r>
          </w:p>
        </w:tc>
      </w:tr>
      <w:tr w:rsidR="00BE036E">
        <w:trPr>
          <w:trHeight w:val="902"/>
        </w:trPr>
        <w:tc>
          <w:tcPr>
            <w:tcW w:w="708" w:type="dxa"/>
          </w:tcPr>
          <w:p w:rsidR="00BE036E" w:rsidRDefault="00E441B3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391" w:type="dxa"/>
          </w:tcPr>
          <w:p w:rsidR="00BE036E" w:rsidRDefault="00E441B3">
            <w:pPr>
              <w:pStyle w:val="TableParagraph"/>
              <w:spacing w:before="2" w:line="259" w:lineRule="auto"/>
              <w:rPr>
                <w:sz w:val="24"/>
              </w:rPr>
            </w:pPr>
            <w:r>
              <w:rPr>
                <w:sz w:val="24"/>
              </w:rPr>
              <w:t>Проведение инструктажей с педагогическим коллективом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</w:p>
          <w:p w:rsidR="00BE036E" w:rsidRDefault="00E441B3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бдительности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ЧС.</w:t>
            </w:r>
          </w:p>
        </w:tc>
        <w:tc>
          <w:tcPr>
            <w:tcW w:w="1558" w:type="dxa"/>
          </w:tcPr>
          <w:p w:rsidR="00BE036E" w:rsidRDefault="00E441B3">
            <w:pPr>
              <w:pStyle w:val="TableParagraph"/>
              <w:spacing w:before="150" w:line="259" w:lineRule="auto"/>
              <w:ind w:left="580" w:right="251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7" w:type="dxa"/>
          </w:tcPr>
          <w:p w:rsidR="00BE036E" w:rsidRDefault="00E441B3">
            <w:pPr>
              <w:pStyle w:val="TableParagraph"/>
              <w:spacing w:before="2" w:line="259" w:lineRule="auto"/>
              <w:ind w:left="108"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6"/>
                <w:sz w:val="24"/>
              </w:rPr>
              <w:t>ОУ</w:t>
            </w:r>
          </w:p>
        </w:tc>
      </w:tr>
      <w:tr w:rsidR="00BE036E">
        <w:trPr>
          <w:trHeight w:val="1197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391" w:type="dxa"/>
          </w:tcPr>
          <w:p w:rsidR="00BE036E" w:rsidRDefault="00E441B3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вопросам комплексной безопасности, пожарной</w:t>
            </w:r>
          </w:p>
          <w:p w:rsidR="00BE036E" w:rsidRDefault="00E441B3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движения,</w:t>
            </w:r>
          </w:p>
          <w:p w:rsidR="00BE036E" w:rsidRDefault="00E441B3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антитеррористической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защищённости.</w:t>
            </w:r>
          </w:p>
        </w:tc>
        <w:tc>
          <w:tcPr>
            <w:tcW w:w="1558" w:type="dxa"/>
          </w:tcPr>
          <w:p w:rsidR="00BE036E" w:rsidRDefault="00E441B3">
            <w:pPr>
              <w:pStyle w:val="TableParagraph"/>
              <w:spacing w:before="140" w:line="266" w:lineRule="auto"/>
              <w:ind w:left="160" w:right="146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 xml:space="preserve">необходимо </w:t>
            </w:r>
            <w:r>
              <w:rPr>
                <w:spacing w:val="-4"/>
                <w:sz w:val="24"/>
              </w:rPr>
              <w:t>сти</w:t>
            </w:r>
          </w:p>
        </w:tc>
        <w:tc>
          <w:tcPr>
            <w:tcW w:w="2127" w:type="dxa"/>
          </w:tcPr>
          <w:p w:rsidR="00BE036E" w:rsidRDefault="00E441B3">
            <w:pPr>
              <w:pStyle w:val="TableParagraph"/>
              <w:spacing w:line="259" w:lineRule="auto"/>
              <w:ind w:left="108"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6"/>
                <w:sz w:val="24"/>
              </w:rPr>
              <w:t>ОУ</w:t>
            </w:r>
          </w:p>
        </w:tc>
      </w:tr>
      <w:tr w:rsidR="00BE036E">
        <w:trPr>
          <w:trHeight w:val="1197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391" w:type="dxa"/>
          </w:tcPr>
          <w:p w:rsidR="00BE036E" w:rsidRDefault="00E441B3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персоналом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учащимися школы с отработкой действий при возникновении различных ЧС, угрозе и (или)</w:t>
            </w:r>
          </w:p>
          <w:p w:rsidR="00BE036E" w:rsidRDefault="00E441B3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возникновении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пожаров.</w:t>
            </w:r>
          </w:p>
        </w:tc>
        <w:tc>
          <w:tcPr>
            <w:tcW w:w="1558" w:type="dxa"/>
          </w:tcPr>
          <w:p w:rsidR="00BE036E" w:rsidRDefault="00BE036E">
            <w:pPr>
              <w:pStyle w:val="TableParagraph"/>
              <w:spacing w:before="22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line="259" w:lineRule="auto"/>
              <w:ind w:left="360" w:right="297" w:firstLine="105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127" w:type="dxa"/>
          </w:tcPr>
          <w:p w:rsidR="00BE036E" w:rsidRDefault="00E441B3">
            <w:pPr>
              <w:pStyle w:val="TableParagraph"/>
              <w:spacing w:line="259" w:lineRule="auto"/>
              <w:ind w:left="108"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6"/>
                <w:sz w:val="24"/>
              </w:rPr>
              <w:t>ОУ</w:t>
            </w:r>
          </w:p>
        </w:tc>
      </w:tr>
      <w:tr w:rsidR="00BE036E">
        <w:trPr>
          <w:trHeight w:val="3607"/>
        </w:trPr>
        <w:tc>
          <w:tcPr>
            <w:tcW w:w="708" w:type="dxa"/>
          </w:tcPr>
          <w:p w:rsidR="00BE036E" w:rsidRDefault="00E441B3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391" w:type="dxa"/>
          </w:tcPr>
          <w:p w:rsidR="00BE036E" w:rsidRDefault="00E441B3">
            <w:pPr>
              <w:pStyle w:val="TableParagraph"/>
              <w:spacing w:before="3" w:line="259" w:lineRule="auto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ОВД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 по  Горячему Ключуструктурами по</w:t>
            </w:r>
          </w:p>
          <w:p w:rsidR="00BE036E" w:rsidRDefault="00E441B3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выполнению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пресечению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E036E" w:rsidRDefault="00E441B3">
            <w:pPr>
              <w:pStyle w:val="TableParagraph"/>
              <w:spacing w:before="22" w:line="259" w:lineRule="auto"/>
              <w:rPr>
                <w:sz w:val="24"/>
              </w:rPr>
            </w:pPr>
            <w:r>
              <w:rPr>
                <w:sz w:val="24"/>
              </w:rPr>
              <w:t>предотвращению проявлений экстремизма среди учащихся, распространению экстремистских материалов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противопожарной безопасности школы, по профилактике и</w:t>
            </w:r>
          </w:p>
          <w:p w:rsidR="00BE036E" w:rsidRDefault="00E441B3">
            <w:pPr>
              <w:pStyle w:val="TableParagraph"/>
              <w:spacing w:before="0" w:line="266" w:lineRule="auto"/>
              <w:ind w:right="138"/>
              <w:rPr>
                <w:sz w:val="24"/>
              </w:rPr>
            </w:pPr>
            <w:r>
              <w:rPr>
                <w:sz w:val="24"/>
              </w:rPr>
              <w:t>предупреждению детского дорожно- транспортного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 дорожного движения учащихся школы, по антитерроризму, по улучшению и оздоровлению</w:t>
            </w:r>
          </w:p>
          <w:p w:rsidR="00BE036E" w:rsidRDefault="00E441B3">
            <w:pPr>
              <w:pStyle w:val="TableParagraph"/>
              <w:spacing w:before="0" w:line="266" w:lineRule="exact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снижению</w:t>
            </w:r>
            <w:r>
              <w:rPr>
                <w:spacing w:val="-2"/>
                <w:sz w:val="24"/>
              </w:rPr>
              <w:t xml:space="preserve"> травматизма</w:t>
            </w:r>
          </w:p>
        </w:tc>
        <w:tc>
          <w:tcPr>
            <w:tcW w:w="1558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272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ind w:left="6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7" w:type="dxa"/>
          </w:tcPr>
          <w:p w:rsidR="00BE036E" w:rsidRDefault="00E441B3">
            <w:pPr>
              <w:pStyle w:val="TableParagraph"/>
              <w:spacing w:before="3" w:line="259" w:lineRule="auto"/>
              <w:ind w:left="108"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6"/>
                <w:sz w:val="24"/>
              </w:rPr>
              <w:t>ОУ</w:t>
            </w:r>
          </w:p>
        </w:tc>
      </w:tr>
      <w:tr w:rsidR="00BE036E">
        <w:trPr>
          <w:trHeight w:val="1197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391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Нормативное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обоснование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акте</w:t>
            </w:r>
          </w:p>
          <w:p w:rsidR="00BE036E" w:rsidRDefault="00E441B3">
            <w:pPr>
              <w:pStyle w:val="TableParagraph"/>
              <w:spacing w:before="8" w:line="290" w:lineRule="atLeast"/>
              <w:rPr>
                <w:sz w:val="24"/>
              </w:rPr>
            </w:pPr>
            <w:r>
              <w:rPr>
                <w:sz w:val="24"/>
              </w:rPr>
              <w:t>школы поведения участников образовательного процесса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посторонних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пришкольной территории.</w:t>
            </w:r>
          </w:p>
        </w:tc>
        <w:tc>
          <w:tcPr>
            <w:tcW w:w="1558" w:type="dxa"/>
          </w:tcPr>
          <w:p w:rsidR="00BE036E" w:rsidRDefault="00BE036E">
            <w:pPr>
              <w:pStyle w:val="TableParagraph"/>
              <w:spacing w:before="171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ind w:left="61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7" w:type="dxa"/>
          </w:tcPr>
          <w:p w:rsidR="00BE036E" w:rsidRDefault="00E441B3">
            <w:pPr>
              <w:pStyle w:val="TableParagraph"/>
              <w:spacing w:line="259" w:lineRule="auto"/>
              <w:ind w:left="108"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6"/>
                <w:sz w:val="24"/>
              </w:rPr>
              <w:t>ОУ</w:t>
            </w:r>
          </w:p>
        </w:tc>
      </w:tr>
      <w:tr w:rsidR="00BE036E">
        <w:trPr>
          <w:trHeight w:val="602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391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пресечению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E036E" w:rsidRDefault="00E441B3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предотвращению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среди</w:t>
            </w:r>
          </w:p>
        </w:tc>
        <w:tc>
          <w:tcPr>
            <w:tcW w:w="1558" w:type="dxa"/>
          </w:tcPr>
          <w:p w:rsidR="00BE036E" w:rsidRDefault="00E441B3">
            <w:pPr>
              <w:pStyle w:val="TableParagraph"/>
              <w:spacing w:before="150"/>
              <w:ind w:left="61" w:right="5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31.08.</w:t>
            </w:r>
          </w:p>
        </w:tc>
        <w:tc>
          <w:tcPr>
            <w:tcW w:w="2127" w:type="dxa"/>
          </w:tcPr>
          <w:p w:rsidR="00BE036E" w:rsidRDefault="00E441B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:rsidR="00BE036E" w:rsidRDefault="00E441B3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ОУ</w:t>
            </w:r>
          </w:p>
        </w:tc>
      </w:tr>
      <w:tr w:rsidR="00BE036E">
        <w:trPr>
          <w:trHeight w:val="2419"/>
        </w:trPr>
        <w:tc>
          <w:tcPr>
            <w:tcW w:w="708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391" w:type="dxa"/>
          </w:tcPr>
          <w:p w:rsidR="00BE036E" w:rsidRDefault="00E441B3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z w:val="24"/>
              </w:rPr>
              <w:t>учащихся, распространению экстремистских материалов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противопожарной безопасности школы, по профилактике и</w:t>
            </w:r>
          </w:p>
          <w:p w:rsidR="00BE036E" w:rsidRDefault="00E441B3">
            <w:pPr>
              <w:pStyle w:val="TableParagraph"/>
              <w:spacing w:before="2" w:line="261" w:lineRule="auto"/>
              <w:ind w:right="138"/>
              <w:rPr>
                <w:sz w:val="24"/>
              </w:rPr>
            </w:pPr>
            <w:r>
              <w:rPr>
                <w:sz w:val="24"/>
              </w:rPr>
              <w:t>предупреждению детского дорожно- транспортного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 дорожного движения учащихся школы, по антитерроризму, по улучшению и оздоровлению</w:t>
            </w:r>
          </w:p>
          <w:p w:rsidR="00BE036E" w:rsidRDefault="00E441B3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снижению</w:t>
            </w:r>
            <w:r>
              <w:rPr>
                <w:spacing w:val="-2"/>
                <w:sz w:val="24"/>
              </w:rPr>
              <w:t xml:space="preserve"> травматизма.</w:t>
            </w:r>
          </w:p>
        </w:tc>
        <w:tc>
          <w:tcPr>
            <w:tcW w:w="1558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BE036E" w:rsidRDefault="00BE036E">
      <w:pPr>
        <w:pStyle w:val="TableParagraph"/>
        <w:rPr>
          <w:sz w:val="24"/>
        </w:rPr>
        <w:sectPr w:rsidR="00BE036E">
          <w:pgSz w:w="11910" w:h="16840"/>
          <w:pgMar w:top="380" w:right="425" w:bottom="280" w:left="425" w:header="720" w:footer="720" w:gutter="0"/>
          <w:cols w:space="720"/>
        </w:sectPr>
      </w:pPr>
    </w:p>
    <w:p w:rsidR="00BE036E" w:rsidRDefault="00BE036E">
      <w:pPr>
        <w:pStyle w:val="a3"/>
        <w:spacing w:before="5"/>
        <w:ind w:left="0"/>
        <w:rPr>
          <w:b/>
          <w:sz w:val="2"/>
        </w:rPr>
      </w:pPr>
    </w:p>
    <w:tbl>
      <w:tblPr>
        <w:tblW w:w="0" w:type="auto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6"/>
        <w:gridCol w:w="5196"/>
        <w:gridCol w:w="168"/>
        <w:gridCol w:w="1460"/>
        <w:gridCol w:w="99"/>
        <w:gridCol w:w="2127"/>
      </w:tblGrid>
      <w:tr w:rsidR="00BE036E">
        <w:trPr>
          <w:trHeight w:val="899"/>
        </w:trPr>
        <w:tc>
          <w:tcPr>
            <w:tcW w:w="736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364" w:type="dxa"/>
            <w:gridSpan w:val="2"/>
          </w:tcPr>
          <w:p w:rsidR="00BE036E" w:rsidRDefault="00E441B3">
            <w:pPr>
              <w:pStyle w:val="TableParagraph"/>
              <w:tabs>
                <w:tab w:val="left" w:pos="1192"/>
                <w:tab w:val="left" w:pos="2310"/>
                <w:tab w:val="left" w:pos="2773"/>
                <w:tab w:val="left" w:pos="3953"/>
                <w:tab w:val="left" w:pos="4543"/>
              </w:tabs>
              <w:spacing w:line="259" w:lineRule="auto"/>
              <w:ind w:left="79" w:right="430"/>
              <w:rPr>
                <w:sz w:val="24"/>
              </w:rPr>
            </w:pPr>
            <w:r>
              <w:rPr>
                <w:sz w:val="24"/>
              </w:rPr>
              <w:t>Приобрести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учебно-методическую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литературу, </w:t>
            </w:r>
            <w:r>
              <w:rPr>
                <w:spacing w:val="-2"/>
                <w:sz w:val="24"/>
              </w:rPr>
              <w:t>пособия,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приборы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ГО,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ЧС,</w:t>
            </w:r>
          </w:p>
          <w:p w:rsidR="00BE036E" w:rsidRDefault="00E441B3">
            <w:pPr>
              <w:pStyle w:val="TableParagraph"/>
              <w:spacing w:before="0" w:line="275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антитерроризма.</w:t>
            </w:r>
          </w:p>
        </w:tc>
        <w:tc>
          <w:tcPr>
            <w:tcW w:w="1559" w:type="dxa"/>
            <w:gridSpan w:val="2"/>
            <w:vMerge w:val="restart"/>
          </w:tcPr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190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line="278" w:lineRule="auto"/>
              <w:ind w:left="414" w:right="239" w:hanging="15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планам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127" w:type="dxa"/>
            <w:vMerge w:val="restart"/>
          </w:tcPr>
          <w:p w:rsidR="00BE036E" w:rsidRDefault="00E441B3">
            <w:pPr>
              <w:pStyle w:val="TableParagraph"/>
              <w:spacing w:line="259" w:lineRule="auto"/>
              <w:ind w:left="106" w:right="3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6"/>
                <w:sz w:val="24"/>
              </w:rPr>
              <w:t>ОУ</w:t>
            </w:r>
          </w:p>
        </w:tc>
      </w:tr>
      <w:tr w:rsidR="00BE036E">
        <w:trPr>
          <w:trHeight w:val="1197"/>
        </w:trPr>
        <w:tc>
          <w:tcPr>
            <w:tcW w:w="736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364" w:type="dxa"/>
            <w:gridSpan w:val="2"/>
          </w:tcPr>
          <w:p w:rsidR="00BE036E" w:rsidRDefault="00E441B3">
            <w:pPr>
              <w:pStyle w:val="TableParagraph"/>
              <w:spacing w:line="259" w:lineRule="auto"/>
              <w:ind w:left="79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персоналом по правилам поведения при угрозе возникновения ЧС, связанных с возможным</w:t>
            </w:r>
          </w:p>
          <w:p w:rsidR="00BE036E" w:rsidRDefault="00E441B3">
            <w:pPr>
              <w:pStyle w:val="TableParagraph"/>
              <w:spacing w:before="0"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возникновением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акта.</w:t>
            </w:r>
          </w:p>
        </w:tc>
        <w:tc>
          <w:tcPr>
            <w:tcW w:w="1559" w:type="dxa"/>
            <w:gridSpan w:val="2"/>
            <w:vMerge/>
            <w:tcBorders>
              <w:top w:val="nil"/>
            </w:tcBorders>
          </w:tcPr>
          <w:p w:rsidR="00BE036E" w:rsidRDefault="00BE036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BE036E" w:rsidRDefault="00BE036E">
            <w:pPr>
              <w:rPr>
                <w:sz w:val="2"/>
                <w:szCs w:val="2"/>
              </w:rPr>
            </w:pPr>
          </w:p>
        </w:tc>
      </w:tr>
      <w:tr w:rsidR="00BE036E">
        <w:trPr>
          <w:trHeight w:val="1497"/>
        </w:trPr>
        <w:tc>
          <w:tcPr>
            <w:tcW w:w="736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364" w:type="dxa"/>
            <w:gridSpan w:val="2"/>
          </w:tcPr>
          <w:p w:rsidR="00BE036E" w:rsidRDefault="00E441B3">
            <w:pPr>
              <w:pStyle w:val="TableParagraph"/>
              <w:spacing w:line="259" w:lineRule="auto"/>
              <w:ind w:left="79" w:right="430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состоящими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профилактическом учете с целью получения информации о подготовке противоправных</w:t>
            </w:r>
          </w:p>
          <w:p w:rsidR="00BE036E" w:rsidRDefault="00E441B3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работников</w:t>
            </w:r>
          </w:p>
          <w:p w:rsidR="00BE036E" w:rsidRDefault="00E441B3">
            <w:pPr>
              <w:pStyle w:val="TableParagraph"/>
              <w:spacing w:before="22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1559" w:type="dxa"/>
            <w:gridSpan w:val="2"/>
          </w:tcPr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46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127" w:type="dxa"/>
          </w:tcPr>
          <w:p w:rsidR="00BE036E" w:rsidRDefault="00E441B3">
            <w:pPr>
              <w:pStyle w:val="TableParagraph"/>
              <w:spacing w:line="261" w:lineRule="auto"/>
              <w:ind w:left="106"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6"/>
                <w:sz w:val="24"/>
              </w:rPr>
              <w:t>ОУ</w:t>
            </w:r>
          </w:p>
        </w:tc>
      </w:tr>
      <w:tr w:rsidR="00BE036E">
        <w:trPr>
          <w:trHeight w:val="1795"/>
        </w:trPr>
        <w:tc>
          <w:tcPr>
            <w:tcW w:w="736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364" w:type="dxa"/>
            <w:gridSpan w:val="2"/>
          </w:tcPr>
          <w:p w:rsidR="00BE036E" w:rsidRDefault="00E441B3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Информировать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России </w:t>
            </w:r>
            <w:r>
              <w:rPr>
                <w:spacing w:val="-5"/>
                <w:sz w:val="24"/>
              </w:rPr>
              <w:t>по</w:t>
            </w:r>
          </w:p>
          <w:p w:rsidR="00BE036E" w:rsidRDefault="00E441B3">
            <w:pPr>
              <w:pStyle w:val="TableParagraph"/>
              <w:spacing w:before="22" w:line="259" w:lineRule="auto"/>
              <w:ind w:left="79"/>
              <w:rPr>
                <w:sz w:val="24"/>
              </w:rPr>
            </w:pPr>
            <w:r>
              <w:rPr>
                <w:sz w:val="24"/>
              </w:rPr>
              <w:t>Ивановскому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округу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нахождении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территории школы размещение легковоспламеняющихся и горючих жидкостей, взрывоопасных материалов, бесхозных предметов, которые могут служить</w:t>
            </w:r>
          </w:p>
          <w:p w:rsidR="00BE036E" w:rsidRDefault="00E441B3">
            <w:pPr>
              <w:pStyle w:val="TableParagraph"/>
              <w:spacing w:before="0"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причиной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пожара.</w:t>
            </w:r>
          </w:p>
        </w:tc>
        <w:tc>
          <w:tcPr>
            <w:tcW w:w="1559" w:type="dxa"/>
            <w:gridSpan w:val="2"/>
          </w:tcPr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193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ind w:left="32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факту</w:t>
            </w:r>
          </w:p>
        </w:tc>
        <w:tc>
          <w:tcPr>
            <w:tcW w:w="2127" w:type="dxa"/>
          </w:tcPr>
          <w:p w:rsidR="00BE036E" w:rsidRDefault="00E441B3">
            <w:pPr>
              <w:pStyle w:val="TableParagraph"/>
              <w:spacing w:line="259" w:lineRule="auto"/>
              <w:ind w:left="106"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6"/>
                <w:sz w:val="24"/>
              </w:rPr>
              <w:t>ОУ</w:t>
            </w:r>
          </w:p>
        </w:tc>
      </w:tr>
      <w:tr w:rsidR="00BE036E">
        <w:trPr>
          <w:trHeight w:val="1396"/>
        </w:trPr>
        <w:tc>
          <w:tcPr>
            <w:tcW w:w="736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364" w:type="dxa"/>
            <w:gridSpan w:val="2"/>
          </w:tcPr>
          <w:p w:rsidR="00BE036E" w:rsidRDefault="00E441B3">
            <w:pPr>
              <w:pStyle w:val="TableParagraph"/>
              <w:spacing w:line="259" w:lineRule="auto"/>
              <w:ind w:left="79" w:right="430"/>
              <w:rPr>
                <w:sz w:val="24"/>
              </w:rPr>
            </w:pPr>
            <w:r>
              <w:rPr>
                <w:sz w:val="24"/>
              </w:rPr>
              <w:t>Информировать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ОВД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нахождении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 школы припаркованного автотранспорта и</w:t>
            </w:r>
          </w:p>
          <w:p w:rsidR="00BE036E" w:rsidRDefault="00E441B3">
            <w:pPr>
              <w:pStyle w:val="TableParagraph"/>
              <w:spacing w:before="0" w:line="259" w:lineRule="auto"/>
              <w:ind w:left="79"/>
              <w:rPr>
                <w:sz w:val="24"/>
              </w:rPr>
            </w:pPr>
            <w:r>
              <w:rPr>
                <w:sz w:val="24"/>
              </w:rPr>
              <w:t>бесхозных предметов, которые могут быть использованы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закладки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взрывных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устройств.</w:t>
            </w:r>
          </w:p>
        </w:tc>
        <w:tc>
          <w:tcPr>
            <w:tcW w:w="1559" w:type="dxa"/>
            <w:gridSpan w:val="2"/>
          </w:tcPr>
          <w:p w:rsidR="00BE036E" w:rsidRDefault="00BE036E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ind w:left="32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факту</w:t>
            </w:r>
          </w:p>
        </w:tc>
        <w:tc>
          <w:tcPr>
            <w:tcW w:w="2127" w:type="dxa"/>
          </w:tcPr>
          <w:p w:rsidR="00BE036E" w:rsidRDefault="00E441B3">
            <w:pPr>
              <w:pStyle w:val="TableParagraph"/>
              <w:spacing w:line="259" w:lineRule="auto"/>
              <w:ind w:left="106"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6"/>
                <w:sz w:val="24"/>
              </w:rPr>
              <w:t>ОУ</w:t>
            </w:r>
          </w:p>
        </w:tc>
      </w:tr>
      <w:tr w:rsidR="00BE036E">
        <w:trPr>
          <w:trHeight w:val="1792"/>
        </w:trPr>
        <w:tc>
          <w:tcPr>
            <w:tcW w:w="736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364" w:type="dxa"/>
            <w:gridSpan w:val="2"/>
          </w:tcPr>
          <w:p w:rsidR="00BE036E" w:rsidRDefault="00E441B3">
            <w:pPr>
              <w:pStyle w:val="TableParagraph"/>
              <w:spacing w:line="259" w:lineRule="auto"/>
              <w:ind w:left="79" w:right="430"/>
              <w:rPr>
                <w:sz w:val="24"/>
              </w:rPr>
            </w:pPr>
            <w:r>
              <w:rPr>
                <w:sz w:val="24"/>
              </w:rPr>
              <w:t>Информировать органы ФСБ о возможных признаках экстремистской угрозы и (или) террористической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угрозы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нахождении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 школы припаркованного автотранспорта и бесхозных предметов, которые могут быть</w:t>
            </w:r>
          </w:p>
          <w:p w:rsidR="00BE036E" w:rsidRDefault="00E441B3">
            <w:pPr>
              <w:pStyle w:val="TableParagraph"/>
              <w:spacing w:before="0" w:line="274" w:lineRule="exact"/>
              <w:ind w:left="79"/>
              <w:rPr>
                <w:sz w:val="24"/>
              </w:rPr>
            </w:pPr>
            <w:r>
              <w:rPr>
                <w:sz w:val="24"/>
              </w:rPr>
              <w:t>использованы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закладки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взрывных </w:t>
            </w:r>
            <w:r>
              <w:rPr>
                <w:spacing w:val="-2"/>
                <w:sz w:val="24"/>
              </w:rPr>
              <w:t>устройств.</w:t>
            </w:r>
          </w:p>
        </w:tc>
        <w:tc>
          <w:tcPr>
            <w:tcW w:w="1559" w:type="dxa"/>
            <w:gridSpan w:val="2"/>
          </w:tcPr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193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ind w:left="32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факту</w:t>
            </w:r>
          </w:p>
        </w:tc>
        <w:tc>
          <w:tcPr>
            <w:tcW w:w="2127" w:type="dxa"/>
          </w:tcPr>
          <w:p w:rsidR="00BE036E" w:rsidRDefault="00E441B3">
            <w:pPr>
              <w:pStyle w:val="TableParagraph"/>
              <w:spacing w:line="259" w:lineRule="auto"/>
              <w:ind w:left="106"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6"/>
                <w:sz w:val="24"/>
              </w:rPr>
              <w:t>ОУ</w:t>
            </w:r>
          </w:p>
        </w:tc>
      </w:tr>
      <w:tr w:rsidR="00BE036E">
        <w:trPr>
          <w:trHeight w:val="1199"/>
        </w:trPr>
        <w:tc>
          <w:tcPr>
            <w:tcW w:w="736" w:type="dxa"/>
          </w:tcPr>
          <w:p w:rsidR="00BE036E" w:rsidRDefault="00E441B3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364" w:type="dxa"/>
            <w:gridSpan w:val="2"/>
          </w:tcPr>
          <w:p w:rsidR="00BE036E" w:rsidRDefault="00E441B3">
            <w:pPr>
              <w:pStyle w:val="TableParagraph"/>
              <w:spacing w:before="3" w:line="259" w:lineRule="auto"/>
              <w:ind w:left="7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восстановлению знаний и навыков распознавания опасности и</w:t>
            </w:r>
          </w:p>
          <w:p w:rsidR="00BE036E" w:rsidRDefault="00E441B3">
            <w:pPr>
              <w:pStyle w:val="TableParagraph"/>
              <w:spacing w:before="0"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вредных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возникновении</w:t>
            </w:r>
          </w:p>
          <w:p w:rsidR="00BE036E" w:rsidRDefault="00E441B3">
            <w:pPr>
              <w:pStyle w:val="TableParagraph"/>
              <w:spacing w:before="22"/>
              <w:ind w:left="79"/>
              <w:rPr>
                <w:sz w:val="24"/>
              </w:rPr>
            </w:pPr>
            <w:r>
              <w:rPr>
                <w:sz w:val="24"/>
              </w:rPr>
              <w:t>пожаров,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террористических</w:t>
            </w:r>
            <w:r>
              <w:rPr>
                <w:spacing w:val="-2"/>
                <w:sz w:val="24"/>
              </w:rPr>
              <w:t xml:space="preserve"> актов.</w:t>
            </w:r>
          </w:p>
        </w:tc>
        <w:tc>
          <w:tcPr>
            <w:tcW w:w="1559" w:type="dxa"/>
            <w:gridSpan w:val="2"/>
          </w:tcPr>
          <w:p w:rsidR="00BE036E" w:rsidRDefault="00BE036E">
            <w:pPr>
              <w:pStyle w:val="TableParagraph"/>
              <w:spacing w:before="174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before="0"/>
              <w:ind w:left="32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7" w:type="dxa"/>
          </w:tcPr>
          <w:p w:rsidR="00BE036E" w:rsidRDefault="00E441B3">
            <w:pPr>
              <w:pStyle w:val="TableParagraph"/>
              <w:spacing w:before="3" w:line="259" w:lineRule="auto"/>
              <w:ind w:left="106"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6"/>
                <w:sz w:val="24"/>
              </w:rPr>
              <w:t>ОУ</w:t>
            </w:r>
          </w:p>
        </w:tc>
      </w:tr>
      <w:tr w:rsidR="00BE036E">
        <w:trPr>
          <w:trHeight w:val="624"/>
        </w:trPr>
        <w:tc>
          <w:tcPr>
            <w:tcW w:w="736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364" w:type="dxa"/>
            <w:gridSpan w:val="2"/>
          </w:tcPr>
          <w:p w:rsidR="00BE036E" w:rsidRDefault="00E441B3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«Внимание: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«Каникулы»</w:t>
            </w:r>
          </w:p>
        </w:tc>
        <w:tc>
          <w:tcPr>
            <w:tcW w:w="1559" w:type="dxa"/>
            <w:gridSpan w:val="2"/>
          </w:tcPr>
          <w:p w:rsidR="00BE036E" w:rsidRDefault="00E441B3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планам</w:t>
            </w:r>
          </w:p>
          <w:p w:rsidR="00BE036E" w:rsidRDefault="00E441B3">
            <w:pPr>
              <w:pStyle w:val="TableParagraph"/>
              <w:spacing w:before="41"/>
              <w:ind w:left="1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127" w:type="dxa"/>
          </w:tcPr>
          <w:p w:rsidR="00BE036E" w:rsidRDefault="00E441B3">
            <w:pPr>
              <w:pStyle w:val="TableParagraph"/>
              <w:spacing w:line="259" w:lineRule="auto"/>
              <w:ind w:left="106"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6"/>
                <w:sz w:val="24"/>
              </w:rPr>
              <w:t>ОУ</w:t>
            </w:r>
          </w:p>
        </w:tc>
      </w:tr>
      <w:tr w:rsidR="00BE036E">
        <w:trPr>
          <w:trHeight w:val="602"/>
        </w:trPr>
        <w:tc>
          <w:tcPr>
            <w:tcW w:w="736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364" w:type="dxa"/>
            <w:gridSpan w:val="2"/>
          </w:tcPr>
          <w:p w:rsidR="00BE036E" w:rsidRDefault="00E441B3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</w:t>
            </w:r>
          </w:p>
          <w:p w:rsidR="00BE036E" w:rsidRDefault="00E441B3">
            <w:pPr>
              <w:pStyle w:val="TableParagraph"/>
              <w:spacing w:before="22"/>
              <w:ind w:left="79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559" w:type="dxa"/>
            <w:gridSpan w:val="2"/>
          </w:tcPr>
          <w:p w:rsidR="00BE036E" w:rsidRDefault="00E441B3">
            <w:pPr>
              <w:pStyle w:val="TableParagraph"/>
              <w:spacing w:before="150"/>
              <w:ind w:left="32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7" w:type="dxa"/>
          </w:tcPr>
          <w:p w:rsidR="00BE036E" w:rsidRDefault="00E441B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:rsidR="00BE036E" w:rsidRDefault="00E441B3">
            <w:pPr>
              <w:pStyle w:val="TableParagraph"/>
              <w:spacing w:before="22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ОУ</w:t>
            </w:r>
          </w:p>
        </w:tc>
      </w:tr>
      <w:tr w:rsidR="00BE036E">
        <w:trPr>
          <w:trHeight w:val="304"/>
        </w:trPr>
        <w:tc>
          <w:tcPr>
            <w:tcW w:w="9786" w:type="dxa"/>
            <w:gridSpan w:val="6"/>
          </w:tcPr>
          <w:p w:rsidR="00BE036E" w:rsidRDefault="00E441B3">
            <w:pPr>
              <w:pStyle w:val="TableParagraph"/>
              <w:spacing w:before="6"/>
              <w:ind w:left="3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ПРАВОНАРУШЕНИЙ</w:t>
            </w:r>
          </w:p>
        </w:tc>
      </w:tr>
      <w:tr w:rsidR="00BE036E">
        <w:trPr>
          <w:trHeight w:val="602"/>
        </w:trPr>
        <w:tc>
          <w:tcPr>
            <w:tcW w:w="736" w:type="dxa"/>
          </w:tcPr>
          <w:p w:rsidR="00BE036E" w:rsidRDefault="00E441B3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96" w:type="dxa"/>
          </w:tcPr>
          <w:p w:rsidR="00BE036E" w:rsidRDefault="00E441B3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BE036E" w:rsidRDefault="00E441B3">
            <w:pPr>
              <w:pStyle w:val="TableParagraph"/>
              <w:spacing w:before="22"/>
              <w:ind w:left="134"/>
              <w:rPr>
                <w:sz w:val="24"/>
              </w:rPr>
            </w:pPr>
            <w:r>
              <w:rPr>
                <w:sz w:val="24"/>
              </w:rPr>
              <w:t>инспектором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ОПДН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ПДН</w:t>
            </w:r>
          </w:p>
        </w:tc>
        <w:tc>
          <w:tcPr>
            <w:tcW w:w="1628" w:type="dxa"/>
            <w:gridSpan w:val="2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226" w:type="dxa"/>
            <w:gridSpan w:val="2"/>
          </w:tcPr>
          <w:p w:rsidR="00BE036E" w:rsidRDefault="00E441B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:rsidR="00BE036E" w:rsidRDefault="00E441B3">
            <w:pPr>
              <w:pStyle w:val="TableParagraph"/>
              <w:spacing w:before="22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ОУ</w:t>
            </w:r>
          </w:p>
        </w:tc>
      </w:tr>
      <w:tr w:rsidR="00BE036E">
        <w:trPr>
          <w:trHeight w:val="901"/>
        </w:trPr>
        <w:tc>
          <w:tcPr>
            <w:tcW w:w="736" w:type="dxa"/>
          </w:tcPr>
          <w:p w:rsidR="00BE036E" w:rsidRDefault="00E441B3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96" w:type="dxa"/>
          </w:tcPr>
          <w:p w:rsidR="00BE036E" w:rsidRDefault="00E441B3">
            <w:pPr>
              <w:pStyle w:val="TableParagraph"/>
              <w:spacing w:line="259" w:lineRule="auto"/>
              <w:ind w:left="134"/>
              <w:rPr>
                <w:sz w:val="24"/>
              </w:rPr>
            </w:pPr>
            <w:r>
              <w:rPr>
                <w:sz w:val="24"/>
              </w:rPr>
              <w:t>Провести первоначальные мероприятия, предусмотренные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E036E" w:rsidRDefault="00E441B3">
            <w:pPr>
              <w:pStyle w:val="TableParagraph"/>
              <w:spacing w:before="2"/>
              <w:ind w:left="134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девиантного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</w:tc>
        <w:tc>
          <w:tcPr>
            <w:tcW w:w="1628" w:type="dxa"/>
            <w:gridSpan w:val="2"/>
          </w:tcPr>
          <w:p w:rsidR="00BE036E" w:rsidRDefault="00E441B3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Сентябрь Октябрь</w:t>
            </w:r>
          </w:p>
        </w:tc>
        <w:tc>
          <w:tcPr>
            <w:tcW w:w="2226" w:type="dxa"/>
            <w:gridSpan w:val="2"/>
          </w:tcPr>
          <w:p w:rsidR="00BE036E" w:rsidRDefault="00E441B3">
            <w:pPr>
              <w:pStyle w:val="TableParagraph"/>
              <w:spacing w:line="259" w:lineRule="auto"/>
              <w:ind w:left="109" w:right="1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6"/>
                <w:sz w:val="24"/>
              </w:rPr>
              <w:t>ОУ</w:t>
            </w:r>
          </w:p>
        </w:tc>
      </w:tr>
      <w:tr w:rsidR="00BE036E">
        <w:trPr>
          <w:trHeight w:val="900"/>
        </w:trPr>
        <w:tc>
          <w:tcPr>
            <w:tcW w:w="736" w:type="dxa"/>
          </w:tcPr>
          <w:p w:rsidR="00BE036E" w:rsidRDefault="00E441B3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96" w:type="dxa"/>
          </w:tcPr>
          <w:p w:rsidR="00BE036E" w:rsidRDefault="00E441B3">
            <w:pPr>
              <w:pStyle w:val="TableParagraph"/>
              <w:spacing w:line="259" w:lineRule="auto"/>
              <w:ind w:left="134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девиантного поведения, «группы риска» и с семьями</w:t>
            </w:r>
          </w:p>
          <w:p w:rsidR="00BE036E" w:rsidRDefault="00E441B3">
            <w:pPr>
              <w:pStyle w:val="TableParagraph"/>
              <w:spacing w:before="0" w:line="275" w:lineRule="exact"/>
              <w:ind w:left="134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</w:t>
            </w:r>
          </w:p>
        </w:tc>
        <w:tc>
          <w:tcPr>
            <w:tcW w:w="1628" w:type="dxa"/>
            <w:gridSpan w:val="2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226" w:type="dxa"/>
            <w:gridSpan w:val="2"/>
          </w:tcPr>
          <w:p w:rsidR="00BE036E" w:rsidRDefault="00E441B3">
            <w:pPr>
              <w:pStyle w:val="TableParagraph"/>
              <w:spacing w:line="259" w:lineRule="auto"/>
              <w:ind w:left="109" w:right="1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6"/>
                <w:sz w:val="24"/>
              </w:rPr>
              <w:t>ОУ</w:t>
            </w:r>
          </w:p>
        </w:tc>
      </w:tr>
      <w:tr w:rsidR="00BE036E">
        <w:trPr>
          <w:trHeight w:val="1199"/>
        </w:trPr>
        <w:tc>
          <w:tcPr>
            <w:tcW w:w="736" w:type="dxa"/>
          </w:tcPr>
          <w:p w:rsidR="00BE036E" w:rsidRDefault="00E441B3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96" w:type="dxa"/>
          </w:tcPr>
          <w:p w:rsidR="00BE036E" w:rsidRDefault="00E441B3">
            <w:pPr>
              <w:pStyle w:val="TableParagraph"/>
              <w:spacing w:line="259" w:lineRule="auto"/>
              <w:ind w:left="134"/>
              <w:rPr>
                <w:sz w:val="24"/>
              </w:rPr>
            </w:pPr>
            <w:r>
              <w:rPr>
                <w:sz w:val="24"/>
              </w:rPr>
              <w:t>Систематический контроль посещаемости и успеваемости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целью анализа причин слабой успеваемости</w:t>
            </w:r>
          </w:p>
          <w:p w:rsidR="00BE036E" w:rsidRDefault="00E441B3">
            <w:pPr>
              <w:pStyle w:val="TableParagraph"/>
              <w:spacing w:before="0" w:line="275" w:lineRule="exact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628" w:type="dxa"/>
            <w:gridSpan w:val="2"/>
          </w:tcPr>
          <w:p w:rsidR="00BE036E" w:rsidRDefault="00E441B3">
            <w:pPr>
              <w:pStyle w:val="TableParagraph"/>
              <w:spacing w:line="259" w:lineRule="auto"/>
              <w:ind w:right="4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26" w:type="dxa"/>
            <w:gridSpan w:val="2"/>
          </w:tcPr>
          <w:p w:rsidR="00BE036E" w:rsidRDefault="00E441B3">
            <w:pPr>
              <w:pStyle w:val="TableParagraph"/>
              <w:spacing w:line="259" w:lineRule="auto"/>
              <w:ind w:left="109" w:right="1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6"/>
                <w:sz w:val="24"/>
              </w:rPr>
              <w:t>ОУ</w:t>
            </w:r>
          </w:p>
        </w:tc>
      </w:tr>
    </w:tbl>
    <w:p w:rsidR="00BE036E" w:rsidRDefault="00BE036E">
      <w:pPr>
        <w:pStyle w:val="TableParagraph"/>
        <w:spacing w:line="259" w:lineRule="auto"/>
        <w:rPr>
          <w:sz w:val="24"/>
        </w:rPr>
        <w:sectPr w:rsidR="00BE036E">
          <w:pgSz w:w="11910" w:h="16840"/>
          <w:pgMar w:top="380" w:right="425" w:bottom="280" w:left="425" w:header="720" w:footer="720" w:gutter="0"/>
          <w:cols w:space="720"/>
        </w:sectPr>
      </w:pPr>
    </w:p>
    <w:p w:rsidR="00BE036E" w:rsidRDefault="00BE036E">
      <w:pPr>
        <w:pStyle w:val="a3"/>
        <w:spacing w:before="5"/>
        <w:ind w:left="0"/>
        <w:rPr>
          <w:b/>
          <w:sz w:val="2"/>
        </w:rPr>
      </w:pPr>
    </w:p>
    <w:tbl>
      <w:tblPr>
        <w:tblW w:w="0" w:type="auto"/>
        <w:tblInd w:w="10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"/>
        <w:gridCol w:w="5168"/>
        <w:gridCol w:w="1628"/>
        <w:gridCol w:w="2233"/>
      </w:tblGrid>
      <w:tr w:rsidR="00BE036E">
        <w:trPr>
          <w:trHeight w:val="1197"/>
        </w:trPr>
        <w:tc>
          <w:tcPr>
            <w:tcW w:w="756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168" w:type="dxa"/>
          </w:tcPr>
          <w:p w:rsidR="00BE036E" w:rsidRDefault="00E441B3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Организация индивидуальной работы с учащимися,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девиантное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поведение. Выявление учащихся, нуждающихся в</w:t>
            </w:r>
          </w:p>
          <w:p w:rsidR="00BE036E" w:rsidRDefault="00E441B3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индивидуальном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обучении.</w:t>
            </w:r>
          </w:p>
        </w:tc>
        <w:tc>
          <w:tcPr>
            <w:tcW w:w="1628" w:type="dxa"/>
          </w:tcPr>
          <w:p w:rsidR="00BE036E" w:rsidRDefault="00E441B3">
            <w:pPr>
              <w:pStyle w:val="TableParagraph"/>
              <w:spacing w:line="259" w:lineRule="auto"/>
              <w:ind w:right="4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33" w:type="dxa"/>
          </w:tcPr>
          <w:p w:rsidR="00BE036E" w:rsidRDefault="00E441B3">
            <w:pPr>
              <w:pStyle w:val="TableParagraph"/>
              <w:spacing w:line="259" w:lineRule="auto"/>
              <w:ind w:left="110"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6"/>
                <w:sz w:val="24"/>
              </w:rPr>
              <w:t>ОУ</w:t>
            </w:r>
          </w:p>
        </w:tc>
      </w:tr>
      <w:tr w:rsidR="00BE036E">
        <w:trPr>
          <w:trHeight w:val="2092"/>
        </w:trPr>
        <w:tc>
          <w:tcPr>
            <w:tcW w:w="756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168" w:type="dxa"/>
          </w:tcPr>
          <w:p w:rsidR="00BE036E" w:rsidRDefault="00E441B3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Проведение тематических классных часов по изучению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школе, бесед о правах ребёнка, о социальных</w:t>
            </w:r>
          </w:p>
          <w:p w:rsidR="00BE036E" w:rsidRDefault="00E441B3">
            <w:pPr>
              <w:pStyle w:val="TableParagraph"/>
              <w:spacing w:before="0" w:line="259" w:lineRule="auto"/>
              <w:rPr>
                <w:sz w:val="24"/>
              </w:rPr>
            </w:pPr>
            <w:r>
              <w:rPr>
                <w:sz w:val="24"/>
              </w:rPr>
              <w:t>учреждениях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может обратиться за помощью. Проведение</w:t>
            </w:r>
          </w:p>
          <w:p w:rsidR="00BE036E" w:rsidRDefault="00E441B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собраний</w:t>
            </w:r>
          </w:p>
          <w:p w:rsidR="00BE036E" w:rsidRDefault="00E441B3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защите.</w:t>
            </w:r>
          </w:p>
        </w:tc>
        <w:tc>
          <w:tcPr>
            <w:tcW w:w="162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233" w:type="dxa"/>
          </w:tcPr>
          <w:p w:rsidR="00BE036E" w:rsidRDefault="00E441B3">
            <w:pPr>
              <w:pStyle w:val="TableParagraph"/>
              <w:spacing w:line="259" w:lineRule="auto"/>
              <w:ind w:left="110"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6"/>
                <w:sz w:val="24"/>
              </w:rPr>
              <w:t>ОУ</w:t>
            </w:r>
          </w:p>
        </w:tc>
      </w:tr>
      <w:tr w:rsidR="00BE036E">
        <w:trPr>
          <w:trHeight w:val="900"/>
        </w:trPr>
        <w:tc>
          <w:tcPr>
            <w:tcW w:w="756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168" w:type="dxa"/>
          </w:tcPr>
          <w:p w:rsidR="00BE036E" w:rsidRDefault="00E441B3">
            <w:pPr>
              <w:pStyle w:val="TableParagraph"/>
              <w:spacing w:line="259" w:lineRule="auto"/>
              <w:ind w:right="126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круглого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стола на тему: «Права и обязанности</w:t>
            </w:r>
          </w:p>
          <w:p w:rsidR="00BE036E" w:rsidRDefault="00E441B3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несовершеннолетних»</w:t>
            </w:r>
          </w:p>
        </w:tc>
        <w:tc>
          <w:tcPr>
            <w:tcW w:w="162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233" w:type="dxa"/>
          </w:tcPr>
          <w:p w:rsidR="00BE036E" w:rsidRDefault="00E441B3">
            <w:pPr>
              <w:pStyle w:val="TableParagraph"/>
              <w:spacing w:line="259" w:lineRule="auto"/>
              <w:ind w:left="110"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6"/>
                <w:sz w:val="24"/>
              </w:rPr>
              <w:t>ОУ</w:t>
            </w:r>
          </w:p>
        </w:tc>
      </w:tr>
      <w:tr w:rsidR="00BE036E">
        <w:trPr>
          <w:trHeight w:val="899"/>
        </w:trPr>
        <w:tc>
          <w:tcPr>
            <w:tcW w:w="756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16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городских</w:t>
            </w:r>
          </w:p>
          <w:p w:rsidR="00BE036E" w:rsidRDefault="00E441B3">
            <w:pPr>
              <w:pStyle w:val="TableParagraph"/>
              <w:spacing w:before="8" w:line="290" w:lineRule="atLeast"/>
              <w:ind w:right="49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безнадзорности и беспризорности несовершеннолетних</w:t>
            </w:r>
          </w:p>
        </w:tc>
        <w:tc>
          <w:tcPr>
            <w:tcW w:w="1628" w:type="dxa"/>
          </w:tcPr>
          <w:p w:rsidR="00BE036E" w:rsidRDefault="00E441B3">
            <w:pPr>
              <w:pStyle w:val="TableParagraph"/>
              <w:spacing w:line="259" w:lineRule="auto"/>
              <w:ind w:right="4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33" w:type="dxa"/>
          </w:tcPr>
          <w:p w:rsidR="00BE036E" w:rsidRDefault="00E441B3">
            <w:pPr>
              <w:pStyle w:val="TableParagraph"/>
              <w:spacing w:line="259" w:lineRule="auto"/>
              <w:ind w:left="110"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6"/>
                <w:sz w:val="24"/>
              </w:rPr>
              <w:t>ОУ</w:t>
            </w:r>
          </w:p>
        </w:tc>
      </w:tr>
      <w:tr w:rsidR="00BE036E">
        <w:trPr>
          <w:trHeight w:val="1883"/>
        </w:trPr>
        <w:tc>
          <w:tcPr>
            <w:tcW w:w="756" w:type="dxa"/>
          </w:tcPr>
          <w:p w:rsidR="00BE036E" w:rsidRDefault="00E441B3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168" w:type="dxa"/>
          </w:tcPr>
          <w:p w:rsidR="00BE036E" w:rsidRDefault="00E441B3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проведении межведомственных акций:</w:t>
            </w:r>
          </w:p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дети!»</w:t>
            </w:r>
          </w:p>
          <w:p w:rsidR="00BE036E" w:rsidRDefault="00E441B3">
            <w:pPr>
              <w:pStyle w:val="TableParagraph"/>
              <w:spacing w:before="43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«Подросток»</w:t>
            </w:r>
          </w:p>
          <w:p w:rsidR="00BE036E" w:rsidRDefault="00E441B3">
            <w:pPr>
              <w:pStyle w:val="TableParagraph"/>
              <w:spacing w:before="45"/>
              <w:rPr>
                <w:sz w:val="24"/>
              </w:rPr>
            </w:pPr>
            <w:r>
              <w:rPr>
                <w:spacing w:val="-2"/>
                <w:sz w:val="24"/>
              </w:rPr>
              <w:t>«Каникулы»</w:t>
            </w:r>
          </w:p>
        </w:tc>
        <w:tc>
          <w:tcPr>
            <w:tcW w:w="1628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BE036E" w:rsidRDefault="00BE036E">
            <w:pPr>
              <w:pStyle w:val="TableParagraph"/>
              <w:spacing w:before="46"/>
              <w:ind w:left="0"/>
              <w:rPr>
                <w:b/>
                <w:sz w:val="24"/>
              </w:rPr>
            </w:pPr>
          </w:p>
          <w:p w:rsidR="00BE036E" w:rsidRDefault="00E441B3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 xml:space="preserve">В связи с </w:t>
            </w:r>
            <w:r>
              <w:rPr>
                <w:spacing w:val="-2"/>
                <w:sz w:val="24"/>
              </w:rPr>
              <w:t>оперативной обстановкой</w:t>
            </w:r>
          </w:p>
        </w:tc>
        <w:tc>
          <w:tcPr>
            <w:tcW w:w="2233" w:type="dxa"/>
          </w:tcPr>
          <w:p w:rsidR="00BE036E" w:rsidRDefault="00E441B3">
            <w:pPr>
              <w:pStyle w:val="TableParagraph"/>
              <w:spacing w:before="3" w:line="259" w:lineRule="auto"/>
              <w:ind w:left="110"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6"/>
                <w:sz w:val="24"/>
              </w:rPr>
              <w:t>ОУ</w:t>
            </w:r>
          </w:p>
        </w:tc>
      </w:tr>
      <w:tr w:rsidR="00BE036E">
        <w:trPr>
          <w:trHeight w:val="602"/>
        </w:trPr>
        <w:tc>
          <w:tcPr>
            <w:tcW w:w="756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16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Направлять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документы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ОПДН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родителей,</w:t>
            </w:r>
          </w:p>
          <w:p w:rsidR="00BE036E" w:rsidRDefault="00E441B3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злостно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уклоняющихся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162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BE036E" w:rsidRDefault="00E441B3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33" w:type="dxa"/>
          </w:tcPr>
          <w:p w:rsidR="00BE036E" w:rsidRDefault="00E441B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:rsidR="00BE036E" w:rsidRDefault="00E441B3">
            <w:pPr>
              <w:pStyle w:val="TableParagraph"/>
              <w:spacing w:before="22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ОУ</w:t>
            </w:r>
          </w:p>
        </w:tc>
      </w:tr>
    </w:tbl>
    <w:p w:rsidR="00BE036E" w:rsidRDefault="00BE036E">
      <w:pPr>
        <w:pStyle w:val="a3"/>
        <w:spacing w:before="70" w:after="1"/>
        <w:ind w:left="0"/>
        <w:rPr>
          <w:b/>
          <w:sz w:val="20"/>
        </w:rPr>
      </w:pPr>
    </w:p>
    <w:tbl>
      <w:tblPr>
        <w:tblW w:w="0" w:type="auto"/>
        <w:tblInd w:w="1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5207"/>
        <w:gridCol w:w="1635"/>
        <w:gridCol w:w="2235"/>
      </w:tblGrid>
      <w:tr w:rsidR="00BE036E">
        <w:trPr>
          <w:trHeight w:val="604"/>
        </w:trPr>
        <w:tc>
          <w:tcPr>
            <w:tcW w:w="708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207" w:type="dxa"/>
          </w:tcPr>
          <w:p w:rsidR="00BE036E" w:rsidRDefault="00E441B3">
            <w:pPr>
              <w:pStyle w:val="TableParagraph"/>
              <w:tabs>
                <w:tab w:val="left" w:pos="1632"/>
                <w:tab w:val="left" w:pos="2313"/>
                <w:tab w:val="left" w:pos="328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принятия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соответствующих</w:t>
            </w:r>
          </w:p>
          <w:p w:rsidR="00BE036E" w:rsidRDefault="00E441B3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административных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мер.</w:t>
            </w:r>
          </w:p>
        </w:tc>
        <w:tc>
          <w:tcPr>
            <w:tcW w:w="1635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235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BE036E">
        <w:trPr>
          <w:trHeight w:val="1703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207" w:type="dxa"/>
          </w:tcPr>
          <w:p w:rsidR="00BE036E" w:rsidRDefault="00E441B3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Приглашать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нарушающих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школьную дисциплину, опаздывающих, пропускающих занятия в школе без уважительной причины и учащихся,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внутришкольном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учете на Совет профилактики</w:t>
            </w:r>
          </w:p>
        </w:tc>
        <w:tc>
          <w:tcPr>
            <w:tcW w:w="1635" w:type="dxa"/>
          </w:tcPr>
          <w:p w:rsidR="00BE036E" w:rsidRDefault="00E441B3">
            <w:pPr>
              <w:pStyle w:val="TableParagraph"/>
              <w:spacing w:line="237" w:lineRule="auto"/>
              <w:ind w:right="49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 года по</w:t>
            </w:r>
          </w:p>
          <w:p w:rsidR="00BE036E" w:rsidRDefault="00E441B3">
            <w:pPr>
              <w:pStyle w:val="TableParagraph"/>
              <w:spacing w:before="0" w:line="247" w:lineRule="auto"/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ходатайству классных руководителе 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2235" w:type="dxa"/>
          </w:tcPr>
          <w:p w:rsidR="00BE036E" w:rsidRDefault="00E441B3">
            <w:pPr>
              <w:pStyle w:val="TableParagraph"/>
              <w:spacing w:line="259" w:lineRule="auto"/>
              <w:ind w:left="104" w:right="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6"/>
                <w:sz w:val="24"/>
              </w:rPr>
              <w:t>ОУ</w:t>
            </w:r>
          </w:p>
        </w:tc>
      </w:tr>
      <w:tr w:rsidR="00BE036E">
        <w:trPr>
          <w:trHeight w:val="626"/>
        </w:trPr>
        <w:tc>
          <w:tcPr>
            <w:tcW w:w="708" w:type="dxa"/>
          </w:tcPr>
          <w:p w:rsidR="00BE036E" w:rsidRDefault="00E441B3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207" w:type="dxa"/>
          </w:tcPr>
          <w:p w:rsidR="00BE036E" w:rsidRDefault="00E441B3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молодежной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акции</w:t>
            </w:r>
          </w:p>
          <w:p w:rsidR="00BE036E" w:rsidRDefault="00E441B3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«Здоровый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стильно»</w:t>
            </w:r>
          </w:p>
        </w:tc>
        <w:tc>
          <w:tcPr>
            <w:tcW w:w="1635" w:type="dxa"/>
          </w:tcPr>
          <w:p w:rsidR="00BE036E" w:rsidRDefault="00E441B3">
            <w:pPr>
              <w:pStyle w:val="TableParagraph"/>
              <w:spacing w:before="2" w:line="259" w:lineRule="auto"/>
              <w:ind w:right="49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35" w:type="dxa"/>
          </w:tcPr>
          <w:p w:rsidR="00BE036E" w:rsidRDefault="00E441B3">
            <w:pPr>
              <w:pStyle w:val="TableParagraph"/>
              <w:spacing w:before="2" w:line="259" w:lineRule="auto"/>
              <w:ind w:left="104" w:right="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6"/>
                <w:sz w:val="24"/>
              </w:rPr>
              <w:t>ОУ</w:t>
            </w:r>
          </w:p>
        </w:tc>
      </w:tr>
      <w:tr w:rsidR="00BE036E">
        <w:trPr>
          <w:trHeight w:val="899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207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Заслушивать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</w:t>
            </w:r>
          </w:p>
          <w:p w:rsidR="00BE036E" w:rsidRDefault="00E441B3">
            <w:pPr>
              <w:pStyle w:val="TableParagraph"/>
              <w:spacing w:before="8" w:line="290" w:lineRule="atLeast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«группы </w:t>
            </w:r>
            <w:r>
              <w:rPr>
                <w:spacing w:val="-2"/>
                <w:sz w:val="24"/>
              </w:rPr>
              <w:t>риска»</w:t>
            </w:r>
          </w:p>
        </w:tc>
        <w:tc>
          <w:tcPr>
            <w:tcW w:w="1635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BE036E" w:rsidRDefault="00E441B3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235" w:type="dxa"/>
          </w:tcPr>
          <w:p w:rsidR="00BE036E" w:rsidRDefault="00E441B3">
            <w:pPr>
              <w:pStyle w:val="TableParagraph"/>
              <w:spacing w:line="259" w:lineRule="auto"/>
              <w:ind w:left="104" w:right="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6"/>
                <w:sz w:val="24"/>
              </w:rPr>
              <w:t>ОУ</w:t>
            </w:r>
          </w:p>
        </w:tc>
      </w:tr>
      <w:tr w:rsidR="00BE036E">
        <w:trPr>
          <w:trHeight w:val="1199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207" w:type="dxa"/>
          </w:tcPr>
          <w:p w:rsidR="00BE036E" w:rsidRDefault="00E441B3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Поддерживать тесную связь с инспектором ОПДН с целью своевременной профилактики правонарушений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:rsidR="00BE036E" w:rsidRDefault="00E441B3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</w:t>
            </w:r>
          </w:p>
        </w:tc>
        <w:tc>
          <w:tcPr>
            <w:tcW w:w="1635" w:type="dxa"/>
          </w:tcPr>
          <w:p w:rsidR="00BE036E" w:rsidRDefault="00E441B3">
            <w:pPr>
              <w:pStyle w:val="TableParagraph"/>
              <w:spacing w:line="259" w:lineRule="auto"/>
              <w:ind w:right="49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35" w:type="dxa"/>
          </w:tcPr>
          <w:p w:rsidR="00BE036E" w:rsidRDefault="00E441B3">
            <w:pPr>
              <w:pStyle w:val="TableParagraph"/>
              <w:spacing w:line="259" w:lineRule="auto"/>
              <w:ind w:left="104" w:right="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6"/>
                <w:sz w:val="24"/>
              </w:rPr>
              <w:t>ОУ</w:t>
            </w:r>
          </w:p>
        </w:tc>
      </w:tr>
      <w:tr w:rsidR="00BE036E">
        <w:trPr>
          <w:trHeight w:val="1495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207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BE036E" w:rsidRDefault="00E441B3">
            <w:pPr>
              <w:pStyle w:val="TableParagraph"/>
              <w:spacing w:before="22" w:line="259" w:lineRule="auto"/>
              <w:rPr>
                <w:sz w:val="24"/>
              </w:rPr>
            </w:pPr>
            <w:r>
              <w:rPr>
                <w:sz w:val="24"/>
              </w:rPr>
              <w:t>подростковым врачом – наркологом с целью индивидуальных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 лекций и бесед по теме «Алкоголизм и его</w:t>
            </w:r>
          </w:p>
          <w:p w:rsidR="00BE036E" w:rsidRDefault="00E441B3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последствия»,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табакокурения.</w:t>
            </w:r>
          </w:p>
        </w:tc>
        <w:tc>
          <w:tcPr>
            <w:tcW w:w="1635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235" w:type="dxa"/>
          </w:tcPr>
          <w:p w:rsidR="00BE036E" w:rsidRDefault="00E441B3">
            <w:pPr>
              <w:pStyle w:val="TableParagraph"/>
              <w:spacing w:line="259" w:lineRule="auto"/>
              <w:ind w:left="104" w:right="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6"/>
                <w:sz w:val="24"/>
              </w:rPr>
              <w:t>ОУ</w:t>
            </w:r>
          </w:p>
        </w:tc>
      </w:tr>
    </w:tbl>
    <w:p w:rsidR="00BE036E" w:rsidRDefault="00BE036E">
      <w:pPr>
        <w:pStyle w:val="TableParagraph"/>
        <w:spacing w:line="259" w:lineRule="auto"/>
        <w:rPr>
          <w:sz w:val="24"/>
        </w:rPr>
        <w:sectPr w:rsidR="00BE036E">
          <w:pgSz w:w="11910" w:h="16840"/>
          <w:pgMar w:top="380" w:right="425" w:bottom="280" w:left="425" w:header="720" w:footer="720" w:gutter="0"/>
          <w:cols w:space="720"/>
        </w:sectPr>
      </w:pPr>
    </w:p>
    <w:p w:rsidR="00BE036E" w:rsidRDefault="00BE036E">
      <w:pPr>
        <w:pStyle w:val="a3"/>
        <w:spacing w:before="5"/>
        <w:ind w:left="0"/>
        <w:rPr>
          <w:b/>
          <w:sz w:val="2"/>
        </w:rPr>
      </w:pPr>
    </w:p>
    <w:tbl>
      <w:tblPr>
        <w:tblW w:w="0" w:type="auto"/>
        <w:tblInd w:w="1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5207"/>
        <w:gridCol w:w="1635"/>
        <w:gridCol w:w="2235"/>
      </w:tblGrid>
      <w:tr w:rsidR="00BE036E">
        <w:trPr>
          <w:trHeight w:val="899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207" w:type="dxa"/>
          </w:tcPr>
          <w:p w:rsidR="00BE036E" w:rsidRDefault="00E441B3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родителями бесед по разъяснению</w:t>
            </w:r>
          </w:p>
          <w:p w:rsidR="00BE036E" w:rsidRDefault="00E441B3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законодательства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РФ.</w:t>
            </w:r>
          </w:p>
        </w:tc>
        <w:tc>
          <w:tcPr>
            <w:tcW w:w="1635" w:type="dxa"/>
          </w:tcPr>
          <w:p w:rsidR="00BE036E" w:rsidRDefault="00E441B3">
            <w:pPr>
              <w:pStyle w:val="TableParagraph"/>
              <w:spacing w:line="259" w:lineRule="auto"/>
              <w:ind w:right="49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35" w:type="dxa"/>
          </w:tcPr>
          <w:p w:rsidR="00BE036E" w:rsidRDefault="00E441B3">
            <w:pPr>
              <w:pStyle w:val="TableParagraph"/>
              <w:spacing w:line="259" w:lineRule="auto"/>
              <w:ind w:left="104" w:right="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6"/>
                <w:sz w:val="24"/>
              </w:rPr>
              <w:t>ОУ</w:t>
            </w:r>
          </w:p>
        </w:tc>
      </w:tr>
      <w:tr w:rsidR="00BE036E">
        <w:trPr>
          <w:trHeight w:val="602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207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2"/>
                <w:sz w:val="24"/>
              </w:rPr>
              <w:t xml:space="preserve"> знаний.</w:t>
            </w:r>
          </w:p>
        </w:tc>
        <w:tc>
          <w:tcPr>
            <w:tcW w:w="1635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235" w:type="dxa"/>
          </w:tcPr>
          <w:p w:rsidR="00BE036E" w:rsidRDefault="00E441B3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:rsidR="00BE036E" w:rsidRDefault="00E441B3">
            <w:pPr>
              <w:pStyle w:val="TableParagraph"/>
              <w:spacing w:before="22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ОУ</w:t>
            </w:r>
          </w:p>
        </w:tc>
      </w:tr>
      <w:tr w:rsidR="00BE036E">
        <w:trPr>
          <w:trHeight w:val="1497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207" w:type="dxa"/>
          </w:tcPr>
          <w:p w:rsidR="00BE036E" w:rsidRDefault="00E441B3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психологическое сопровождение детей девиантного поведения,</w:t>
            </w:r>
          </w:p>
          <w:p w:rsidR="00BE036E" w:rsidRDefault="00E441B3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обучающимися,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вернувшимся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BE036E" w:rsidRDefault="00E441B3">
            <w:pPr>
              <w:pStyle w:val="TableParagraph"/>
              <w:spacing w:before="10" w:line="290" w:lineRule="atLeast"/>
              <w:rPr>
                <w:sz w:val="24"/>
              </w:rPr>
            </w:pPr>
            <w:r>
              <w:rPr>
                <w:sz w:val="24"/>
              </w:rPr>
              <w:t>спецучреждений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предупреждения рецидива преступлений.</w:t>
            </w:r>
          </w:p>
        </w:tc>
        <w:tc>
          <w:tcPr>
            <w:tcW w:w="1635" w:type="dxa"/>
          </w:tcPr>
          <w:p w:rsidR="00BE036E" w:rsidRDefault="00E441B3">
            <w:pPr>
              <w:pStyle w:val="TableParagraph"/>
              <w:spacing w:line="259" w:lineRule="auto"/>
              <w:ind w:right="49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35" w:type="dxa"/>
          </w:tcPr>
          <w:p w:rsidR="00BE036E" w:rsidRDefault="00E441B3">
            <w:pPr>
              <w:pStyle w:val="TableParagraph"/>
              <w:spacing w:line="259" w:lineRule="auto"/>
              <w:ind w:left="104" w:right="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6"/>
                <w:sz w:val="24"/>
              </w:rPr>
              <w:t>ОУ</w:t>
            </w:r>
          </w:p>
        </w:tc>
      </w:tr>
      <w:tr w:rsidR="00BE036E">
        <w:trPr>
          <w:trHeight w:val="1197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207" w:type="dxa"/>
          </w:tcPr>
          <w:p w:rsidR="00BE036E" w:rsidRDefault="00E441B3">
            <w:pPr>
              <w:pStyle w:val="TableParagraph"/>
              <w:spacing w:line="259" w:lineRule="auto"/>
              <w:ind w:right="81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профилактическую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работу с семьями «группы риска» с целью</w:t>
            </w:r>
          </w:p>
          <w:p w:rsidR="00BE036E" w:rsidRDefault="00E441B3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безнадзорности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среди</w:t>
            </w:r>
          </w:p>
          <w:p w:rsidR="00BE036E" w:rsidRDefault="00E441B3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несовершеннолетних.</w:t>
            </w:r>
          </w:p>
        </w:tc>
        <w:tc>
          <w:tcPr>
            <w:tcW w:w="1635" w:type="dxa"/>
          </w:tcPr>
          <w:p w:rsidR="00BE036E" w:rsidRDefault="00E441B3">
            <w:pPr>
              <w:pStyle w:val="TableParagraph"/>
              <w:spacing w:line="259" w:lineRule="auto"/>
              <w:ind w:right="49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35" w:type="dxa"/>
          </w:tcPr>
          <w:p w:rsidR="00BE036E" w:rsidRDefault="00E441B3">
            <w:pPr>
              <w:pStyle w:val="TableParagraph"/>
              <w:spacing w:line="259" w:lineRule="auto"/>
              <w:ind w:left="104" w:right="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6"/>
                <w:sz w:val="24"/>
              </w:rPr>
              <w:t>ОУ</w:t>
            </w:r>
          </w:p>
        </w:tc>
      </w:tr>
      <w:tr w:rsidR="00BE036E">
        <w:trPr>
          <w:trHeight w:val="1199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207" w:type="dxa"/>
          </w:tcPr>
          <w:p w:rsidR="00BE036E" w:rsidRDefault="00E441B3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внеурочную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занятость педагогически запущенных детей,</w:t>
            </w:r>
          </w:p>
          <w:p w:rsidR="00BE036E" w:rsidRDefault="00E441B3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внутришкольном</w:t>
            </w:r>
          </w:p>
          <w:p w:rsidR="00BE036E" w:rsidRDefault="00E441B3"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учете,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ПДН</w:t>
            </w:r>
          </w:p>
        </w:tc>
        <w:tc>
          <w:tcPr>
            <w:tcW w:w="1635" w:type="dxa"/>
          </w:tcPr>
          <w:p w:rsidR="00BE036E" w:rsidRDefault="00E441B3">
            <w:pPr>
              <w:pStyle w:val="TableParagraph"/>
              <w:spacing w:line="259" w:lineRule="auto"/>
              <w:ind w:right="49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35" w:type="dxa"/>
          </w:tcPr>
          <w:p w:rsidR="00BE036E" w:rsidRDefault="00E441B3">
            <w:pPr>
              <w:pStyle w:val="TableParagraph"/>
              <w:spacing w:line="259" w:lineRule="auto"/>
              <w:ind w:left="104" w:right="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6"/>
                <w:sz w:val="24"/>
              </w:rPr>
              <w:t>ОУ</w:t>
            </w:r>
          </w:p>
        </w:tc>
      </w:tr>
    </w:tbl>
    <w:p w:rsidR="00BE036E" w:rsidRDefault="00BE036E">
      <w:pPr>
        <w:pStyle w:val="a3"/>
        <w:spacing w:before="70"/>
        <w:ind w:left="0"/>
        <w:rPr>
          <w:b/>
          <w:sz w:val="20"/>
        </w:rPr>
      </w:pPr>
    </w:p>
    <w:tbl>
      <w:tblPr>
        <w:tblW w:w="0" w:type="auto"/>
        <w:tblInd w:w="1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5207"/>
        <w:gridCol w:w="1635"/>
        <w:gridCol w:w="2235"/>
      </w:tblGrid>
      <w:tr w:rsidR="00BE036E">
        <w:trPr>
          <w:trHeight w:val="1286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207" w:type="dxa"/>
          </w:tcPr>
          <w:p w:rsidR="00BE036E" w:rsidRDefault="00E441B3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В целях профилактической работы по борьбе с наркоманией,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токсикоманией,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табакокурением: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 провести в школе конкурс</w:t>
            </w:r>
          </w:p>
          <w:p w:rsidR="00BE036E" w:rsidRDefault="00E441B3">
            <w:pPr>
              <w:pStyle w:val="TableParagraph"/>
              <w:spacing w:before="0" w:line="276" w:lineRule="exact"/>
              <w:rPr>
                <w:sz w:val="24"/>
              </w:rPr>
            </w:pPr>
            <w:r>
              <w:rPr>
                <w:sz w:val="24"/>
              </w:rPr>
              <w:t>плакатов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«Умей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-4"/>
                <w:sz w:val="24"/>
              </w:rPr>
              <w:t xml:space="preserve"> НЕТ!»</w:t>
            </w:r>
          </w:p>
        </w:tc>
        <w:tc>
          <w:tcPr>
            <w:tcW w:w="1635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BE036E" w:rsidRDefault="00E441B3">
            <w:pPr>
              <w:pStyle w:val="TableParagraph"/>
              <w:spacing w:before="22" w:line="259" w:lineRule="auto"/>
              <w:ind w:right="6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z w:val="24"/>
              </w:rPr>
              <w:t xml:space="preserve">года 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235" w:type="dxa"/>
          </w:tcPr>
          <w:p w:rsidR="00BE036E" w:rsidRDefault="00E441B3">
            <w:pPr>
              <w:pStyle w:val="TableParagraph"/>
              <w:spacing w:line="259" w:lineRule="auto"/>
              <w:ind w:left="104" w:right="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6"/>
                <w:sz w:val="24"/>
              </w:rPr>
              <w:t>ОУ</w:t>
            </w:r>
          </w:p>
        </w:tc>
      </w:tr>
      <w:tr w:rsidR="00BE036E">
        <w:trPr>
          <w:trHeight w:val="604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207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гражданин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635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  <w:p w:rsidR="00BE036E" w:rsidRDefault="00E441B3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235" w:type="dxa"/>
          </w:tcPr>
          <w:p w:rsidR="00BE036E" w:rsidRDefault="00E441B3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:rsidR="00BE036E" w:rsidRDefault="00E441B3">
            <w:pPr>
              <w:pStyle w:val="TableParagraph"/>
              <w:spacing w:before="22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ОУ</w:t>
            </w:r>
          </w:p>
        </w:tc>
      </w:tr>
      <w:tr w:rsidR="00BE036E">
        <w:trPr>
          <w:trHeight w:val="623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207" w:type="dxa"/>
          </w:tcPr>
          <w:p w:rsidR="00BE036E" w:rsidRDefault="00E441B3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Месячник,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635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35" w:type="dxa"/>
          </w:tcPr>
          <w:p w:rsidR="00BE036E" w:rsidRDefault="00E441B3">
            <w:pPr>
              <w:pStyle w:val="TableParagraph"/>
              <w:spacing w:line="259" w:lineRule="auto"/>
              <w:ind w:left="104" w:right="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6"/>
                <w:sz w:val="24"/>
              </w:rPr>
              <w:t>ОУ</w:t>
            </w:r>
          </w:p>
        </w:tc>
      </w:tr>
      <w:tr w:rsidR="00BE036E">
        <w:trPr>
          <w:trHeight w:val="602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207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Спортивно-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туристические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походы</w:t>
            </w:r>
          </w:p>
        </w:tc>
        <w:tc>
          <w:tcPr>
            <w:tcW w:w="1635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:rsidR="00BE036E" w:rsidRDefault="00E441B3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35" w:type="dxa"/>
          </w:tcPr>
          <w:p w:rsidR="00BE036E" w:rsidRDefault="00E441B3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:rsidR="00BE036E" w:rsidRDefault="00E441B3">
            <w:pPr>
              <w:pStyle w:val="TableParagraph"/>
              <w:spacing w:before="22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ОУ</w:t>
            </w:r>
          </w:p>
        </w:tc>
      </w:tr>
      <w:tr w:rsidR="00BE036E">
        <w:trPr>
          <w:trHeight w:val="817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207" w:type="dxa"/>
          </w:tcPr>
          <w:p w:rsidR="00BE036E" w:rsidRDefault="00E441B3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занятости обучающихся во время каникул</w:t>
            </w:r>
          </w:p>
        </w:tc>
        <w:tc>
          <w:tcPr>
            <w:tcW w:w="1635" w:type="dxa"/>
          </w:tcPr>
          <w:p w:rsidR="00BE036E" w:rsidRDefault="00BE03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235" w:type="dxa"/>
          </w:tcPr>
          <w:p w:rsidR="00BE036E" w:rsidRDefault="00E441B3">
            <w:pPr>
              <w:pStyle w:val="TableParagraph"/>
              <w:spacing w:line="259" w:lineRule="auto"/>
              <w:ind w:left="104" w:right="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6"/>
                <w:sz w:val="24"/>
              </w:rPr>
              <w:t>ОУ</w:t>
            </w:r>
          </w:p>
        </w:tc>
      </w:tr>
      <w:tr w:rsidR="00BE036E">
        <w:trPr>
          <w:trHeight w:val="1269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207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Акции:</w:t>
            </w:r>
          </w:p>
          <w:p w:rsidR="00BE036E" w:rsidRDefault="00E441B3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spacing w:before="38"/>
              <w:ind w:left="250" w:hanging="143"/>
              <w:rPr>
                <w:sz w:val="24"/>
              </w:rPr>
            </w:pPr>
            <w:r>
              <w:rPr>
                <w:sz w:val="24"/>
              </w:rPr>
              <w:t>Журавлик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СПИДом);</w:t>
            </w:r>
          </w:p>
          <w:p w:rsidR="00BE036E" w:rsidRDefault="00E441B3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spacing w:before="44"/>
              <w:ind w:left="250" w:hanging="143"/>
              <w:rPr>
                <w:sz w:val="24"/>
              </w:rPr>
            </w:pPr>
            <w:r>
              <w:rPr>
                <w:sz w:val="24"/>
              </w:rPr>
              <w:t>«Скажем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сигарете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НЕТ!»</w:t>
            </w:r>
          </w:p>
          <w:p w:rsidR="00BE036E" w:rsidRDefault="00E441B3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spacing w:before="41"/>
              <w:ind w:left="250" w:hanging="143"/>
              <w:rPr>
                <w:sz w:val="24"/>
              </w:rPr>
            </w:pPr>
            <w:r>
              <w:rPr>
                <w:sz w:val="24"/>
              </w:rPr>
              <w:t>«Телефон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доверия»</w:t>
            </w:r>
          </w:p>
        </w:tc>
        <w:tc>
          <w:tcPr>
            <w:tcW w:w="1635" w:type="dxa"/>
          </w:tcPr>
          <w:p w:rsidR="00BE036E" w:rsidRDefault="00E441B3">
            <w:pPr>
              <w:pStyle w:val="TableParagraph"/>
              <w:spacing w:line="259" w:lineRule="auto"/>
              <w:ind w:right="49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35" w:type="dxa"/>
          </w:tcPr>
          <w:p w:rsidR="00BE036E" w:rsidRDefault="00E441B3">
            <w:pPr>
              <w:pStyle w:val="TableParagraph"/>
              <w:spacing w:line="259" w:lineRule="auto"/>
              <w:ind w:left="104" w:right="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6"/>
                <w:sz w:val="24"/>
              </w:rPr>
              <w:t>ОУ</w:t>
            </w:r>
          </w:p>
        </w:tc>
      </w:tr>
      <w:tr w:rsidR="00BE036E">
        <w:trPr>
          <w:trHeight w:val="602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207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КВН-</w:t>
            </w:r>
            <w:r>
              <w:rPr>
                <w:spacing w:val="-2"/>
                <w:sz w:val="24"/>
              </w:rPr>
              <w:t>играх</w:t>
            </w:r>
          </w:p>
        </w:tc>
        <w:tc>
          <w:tcPr>
            <w:tcW w:w="1635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BE036E" w:rsidRDefault="00E441B3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35" w:type="dxa"/>
          </w:tcPr>
          <w:p w:rsidR="00BE036E" w:rsidRDefault="00E441B3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:rsidR="00BE036E" w:rsidRDefault="00E441B3">
            <w:pPr>
              <w:pStyle w:val="TableParagraph"/>
              <w:spacing w:before="22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ОУ</w:t>
            </w:r>
          </w:p>
        </w:tc>
      </w:tr>
      <w:tr w:rsidR="00BE036E">
        <w:trPr>
          <w:trHeight w:val="601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207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635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235" w:type="dxa"/>
          </w:tcPr>
          <w:p w:rsidR="00BE036E" w:rsidRDefault="00E441B3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:rsidR="00BE036E" w:rsidRDefault="00E441B3">
            <w:pPr>
              <w:pStyle w:val="TableParagraph"/>
              <w:spacing w:before="22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ОУ</w:t>
            </w:r>
          </w:p>
        </w:tc>
      </w:tr>
      <w:tr w:rsidR="00BE036E">
        <w:trPr>
          <w:trHeight w:val="918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207" w:type="dxa"/>
          </w:tcPr>
          <w:p w:rsidR="00BE036E" w:rsidRDefault="00E441B3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организации учебного труда школьников во</w:t>
            </w:r>
          </w:p>
          <w:p w:rsidR="00BE036E" w:rsidRDefault="00E441B3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635" w:type="dxa"/>
          </w:tcPr>
          <w:p w:rsidR="00BE036E" w:rsidRDefault="00E441B3">
            <w:pPr>
              <w:pStyle w:val="TableParagraph"/>
              <w:spacing w:line="259" w:lineRule="auto"/>
              <w:ind w:right="49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35" w:type="dxa"/>
          </w:tcPr>
          <w:p w:rsidR="00BE036E" w:rsidRDefault="00E441B3">
            <w:pPr>
              <w:pStyle w:val="TableParagraph"/>
              <w:spacing w:line="259" w:lineRule="auto"/>
              <w:ind w:left="104" w:right="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6"/>
                <w:sz w:val="24"/>
              </w:rPr>
              <w:t>ОУ</w:t>
            </w:r>
          </w:p>
        </w:tc>
      </w:tr>
      <w:tr w:rsidR="00BE036E">
        <w:trPr>
          <w:trHeight w:val="602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207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</w:tc>
        <w:tc>
          <w:tcPr>
            <w:tcW w:w="1635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BE036E" w:rsidRDefault="00E441B3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35" w:type="dxa"/>
          </w:tcPr>
          <w:p w:rsidR="00BE036E" w:rsidRDefault="00E441B3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:rsidR="00BE036E" w:rsidRDefault="00E441B3">
            <w:pPr>
              <w:pStyle w:val="TableParagraph"/>
              <w:spacing w:before="22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ОУ</w:t>
            </w:r>
          </w:p>
        </w:tc>
      </w:tr>
      <w:tr w:rsidR="00BE036E">
        <w:trPr>
          <w:trHeight w:val="601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207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635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Сентябрь,</w:t>
            </w:r>
          </w:p>
          <w:p w:rsidR="00BE036E" w:rsidRDefault="00E441B3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35" w:type="dxa"/>
          </w:tcPr>
          <w:p w:rsidR="00BE036E" w:rsidRDefault="00E441B3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:rsidR="00BE036E" w:rsidRDefault="00E441B3">
            <w:pPr>
              <w:pStyle w:val="TableParagraph"/>
              <w:spacing w:before="22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ОУ</w:t>
            </w:r>
          </w:p>
        </w:tc>
      </w:tr>
      <w:tr w:rsidR="00BE036E">
        <w:trPr>
          <w:trHeight w:val="304"/>
        </w:trPr>
        <w:tc>
          <w:tcPr>
            <w:tcW w:w="708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207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бесплатного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1-</w:t>
            </w:r>
          </w:p>
        </w:tc>
        <w:tc>
          <w:tcPr>
            <w:tcW w:w="1635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</w:tc>
        <w:tc>
          <w:tcPr>
            <w:tcW w:w="2235" w:type="dxa"/>
          </w:tcPr>
          <w:p w:rsidR="00BE036E" w:rsidRDefault="00E441B3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</w:tbl>
    <w:p w:rsidR="00BE036E" w:rsidRDefault="00BE036E">
      <w:pPr>
        <w:pStyle w:val="TableParagraph"/>
        <w:rPr>
          <w:sz w:val="24"/>
        </w:rPr>
        <w:sectPr w:rsidR="00BE036E">
          <w:pgSz w:w="11910" w:h="16840"/>
          <w:pgMar w:top="380" w:right="425" w:bottom="280" w:left="425" w:header="720" w:footer="720" w:gutter="0"/>
          <w:cols w:space="720"/>
        </w:sectPr>
      </w:pPr>
    </w:p>
    <w:p w:rsidR="00BE036E" w:rsidRDefault="00BE036E">
      <w:pPr>
        <w:pStyle w:val="a3"/>
        <w:spacing w:before="5"/>
        <w:ind w:left="0"/>
        <w:rPr>
          <w:b/>
          <w:sz w:val="2"/>
        </w:rPr>
      </w:pPr>
    </w:p>
    <w:tbl>
      <w:tblPr>
        <w:tblW w:w="0" w:type="auto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172"/>
        <w:gridCol w:w="5184"/>
        <w:gridCol w:w="1622"/>
        <w:gridCol w:w="2236"/>
      </w:tblGrid>
      <w:tr w:rsidR="00BE036E">
        <w:trPr>
          <w:trHeight w:val="844"/>
        </w:trPr>
        <w:tc>
          <w:tcPr>
            <w:tcW w:w="738" w:type="dxa"/>
            <w:gridSpan w:val="2"/>
          </w:tcPr>
          <w:p w:rsidR="00BE036E" w:rsidRDefault="00BE03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184" w:type="dxa"/>
          </w:tcPr>
          <w:p w:rsidR="00BE036E" w:rsidRDefault="00E441B3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малообеспеченных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неблагополучных семей, детей ОВЗ</w:t>
            </w:r>
          </w:p>
        </w:tc>
        <w:tc>
          <w:tcPr>
            <w:tcW w:w="1622" w:type="dxa"/>
          </w:tcPr>
          <w:p w:rsidR="00BE036E" w:rsidRDefault="00E441B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36" w:type="dxa"/>
          </w:tcPr>
          <w:p w:rsidR="00BE036E" w:rsidRDefault="00E441B3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ОУ</w:t>
            </w:r>
          </w:p>
        </w:tc>
      </w:tr>
      <w:tr w:rsidR="00BE036E">
        <w:trPr>
          <w:trHeight w:val="1197"/>
        </w:trPr>
        <w:tc>
          <w:tcPr>
            <w:tcW w:w="738" w:type="dxa"/>
            <w:gridSpan w:val="2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184" w:type="dxa"/>
          </w:tcPr>
          <w:p w:rsidR="00BE036E" w:rsidRDefault="00E441B3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рейдов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проверке санитарного состояния классных комнат, учебных принадлежностей, посещаемости</w:t>
            </w:r>
          </w:p>
          <w:p w:rsidR="00BE036E" w:rsidRDefault="00E441B3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622" w:type="dxa"/>
          </w:tcPr>
          <w:p w:rsidR="00BE036E" w:rsidRDefault="00E441B3">
            <w:pPr>
              <w:pStyle w:val="TableParagraph"/>
              <w:spacing w:line="259" w:lineRule="auto"/>
              <w:ind w:left="109" w:right="4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36" w:type="dxa"/>
          </w:tcPr>
          <w:p w:rsidR="00BE036E" w:rsidRDefault="00E441B3">
            <w:pPr>
              <w:pStyle w:val="TableParagraph"/>
              <w:spacing w:line="259" w:lineRule="auto"/>
              <w:ind w:left="115" w:right="1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6"/>
                <w:sz w:val="24"/>
              </w:rPr>
              <w:t>ОУ</w:t>
            </w:r>
          </w:p>
        </w:tc>
      </w:tr>
      <w:tr w:rsidR="00BE036E">
        <w:trPr>
          <w:trHeight w:val="901"/>
        </w:trPr>
        <w:tc>
          <w:tcPr>
            <w:tcW w:w="738" w:type="dxa"/>
            <w:gridSpan w:val="2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184" w:type="dxa"/>
          </w:tcPr>
          <w:p w:rsidR="00BE036E" w:rsidRDefault="00E441B3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 техники безопасности на уроках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биологии,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химии,</w:t>
            </w:r>
          </w:p>
          <w:p w:rsidR="00BE036E" w:rsidRDefault="00E441B3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физики</w:t>
            </w:r>
          </w:p>
        </w:tc>
        <w:tc>
          <w:tcPr>
            <w:tcW w:w="1622" w:type="dxa"/>
          </w:tcPr>
          <w:p w:rsidR="00BE036E" w:rsidRDefault="00E441B3">
            <w:pPr>
              <w:pStyle w:val="TableParagraph"/>
              <w:spacing w:line="259" w:lineRule="auto"/>
              <w:ind w:left="109" w:right="4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36" w:type="dxa"/>
          </w:tcPr>
          <w:p w:rsidR="00BE036E" w:rsidRDefault="00E441B3">
            <w:pPr>
              <w:pStyle w:val="TableParagraph"/>
              <w:spacing w:line="259" w:lineRule="auto"/>
              <w:ind w:left="115" w:right="1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6"/>
                <w:sz w:val="24"/>
              </w:rPr>
              <w:t>ОУ</w:t>
            </w:r>
          </w:p>
        </w:tc>
      </w:tr>
      <w:tr w:rsidR="00BE036E">
        <w:trPr>
          <w:trHeight w:val="899"/>
        </w:trPr>
        <w:tc>
          <w:tcPr>
            <w:tcW w:w="738" w:type="dxa"/>
            <w:gridSpan w:val="2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5184" w:type="dxa"/>
          </w:tcPr>
          <w:p w:rsidR="00BE036E" w:rsidRDefault="00E441B3">
            <w:pPr>
              <w:pStyle w:val="TableParagraph"/>
              <w:spacing w:line="259" w:lineRule="auto"/>
              <w:ind w:left="108" w:right="127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круглого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стола по теме: «Профилактика СПИДа и</w:t>
            </w:r>
          </w:p>
          <w:p w:rsidR="00BE036E" w:rsidRDefault="00E441B3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табакокурения»</w:t>
            </w:r>
          </w:p>
        </w:tc>
        <w:tc>
          <w:tcPr>
            <w:tcW w:w="1622" w:type="dxa"/>
          </w:tcPr>
          <w:p w:rsidR="00BE036E" w:rsidRDefault="00E441B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236" w:type="dxa"/>
          </w:tcPr>
          <w:p w:rsidR="00BE036E" w:rsidRDefault="00E441B3">
            <w:pPr>
              <w:pStyle w:val="TableParagraph"/>
              <w:spacing w:line="259" w:lineRule="auto"/>
              <w:ind w:left="115" w:right="1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6"/>
                <w:sz w:val="24"/>
              </w:rPr>
              <w:t>ОУ</w:t>
            </w:r>
          </w:p>
        </w:tc>
      </w:tr>
      <w:tr w:rsidR="00BE036E">
        <w:trPr>
          <w:trHeight w:val="602"/>
        </w:trPr>
        <w:tc>
          <w:tcPr>
            <w:tcW w:w="738" w:type="dxa"/>
            <w:gridSpan w:val="2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5184" w:type="dxa"/>
          </w:tcPr>
          <w:p w:rsidR="00BE036E" w:rsidRDefault="00E441B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1622" w:type="dxa"/>
          </w:tcPr>
          <w:p w:rsidR="00BE036E" w:rsidRDefault="00E441B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236" w:type="dxa"/>
          </w:tcPr>
          <w:p w:rsidR="00BE036E" w:rsidRDefault="00E441B3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:rsidR="00BE036E" w:rsidRDefault="00E441B3">
            <w:pPr>
              <w:pStyle w:val="TableParagraph"/>
              <w:spacing w:before="22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ОУ</w:t>
            </w:r>
          </w:p>
        </w:tc>
      </w:tr>
      <w:tr w:rsidR="00BE036E">
        <w:trPr>
          <w:trHeight w:val="1199"/>
        </w:trPr>
        <w:tc>
          <w:tcPr>
            <w:tcW w:w="738" w:type="dxa"/>
            <w:gridSpan w:val="2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5184" w:type="dxa"/>
          </w:tcPr>
          <w:p w:rsidR="00BE036E" w:rsidRDefault="00E441B3">
            <w:pPr>
              <w:pStyle w:val="TableParagraph"/>
              <w:spacing w:line="259" w:lineRule="auto"/>
              <w:ind w:left="108" w:right="12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выявления склонности к употреблению спиртных напитков, токсических веществ, склонность к</w:t>
            </w:r>
          </w:p>
          <w:p w:rsidR="00BE036E" w:rsidRDefault="00E441B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суициду.</w:t>
            </w:r>
          </w:p>
        </w:tc>
        <w:tc>
          <w:tcPr>
            <w:tcW w:w="1622" w:type="dxa"/>
          </w:tcPr>
          <w:p w:rsidR="00BE036E" w:rsidRDefault="00E441B3">
            <w:pPr>
              <w:pStyle w:val="TableParagraph"/>
              <w:spacing w:line="259" w:lineRule="auto"/>
              <w:ind w:left="109" w:right="4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36" w:type="dxa"/>
          </w:tcPr>
          <w:p w:rsidR="00BE036E" w:rsidRDefault="00E441B3">
            <w:pPr>
              <w:pStyle w:val="TableParagraph"/>
              <w:spacing w:line="259" w:lineRule="auto"/>
              <w:ind w:left="115" w:right="1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6"/>
                <w:sz w:val="24"/>
              </w:rPr>
              <w:t>ОУ</w:t>
            </w:r>
          </w:p>
        </w:tc>
      </w:tr>
      <w:tr w:rsidR="00BE036E">
        <w:trPr>
          <w:trHeight w:val="1197"/>
        </w:trPr>
        <w:tc>
          <w:tcPr>
            <w:tcW w:w="738" w:type="dxa"/>
            <w:gridSpan w:val="2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5184" w:type="dxa"/>
          </w:tcPr>
          <w:p w:rsidR="00BE036E" w:rsidRDefault="00E441B3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Оказание учащимся, находящимся в трудной жизненной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виде бесплатного питания в школьной</w:t>
            </w:r>
          </w:p>
          <w:p w:rsidR="00BE036E" w:rsidRDefault="00E441B3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столовой.</w:t>
            </w:r>
          </w:p>
        </w:tc>
        <w:tc>
          <w:tcPr>
            <w:tcW w:w="1622" w:type="dxa"/>
          </w:tcPr>
          <w:p w:rsidR="00BE036E" w:rsidRDefault="00E441B3">
            <w:pPr>
              <w:pStyle w:val="TableParagraph"/>
              <w:spacing w:line="259" w:lineRule="auto"/>
              <w:ind w:left="109" w:right="4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36" w:type="dxa"/>
          </w:tcPr>
          <w:p w:rsidR="00BE036E" w:rsidRDefault="00E441B3">
            <w:pPr>
              <w:pStyle w:val="TableParagraph"/>
              <w:spacing w:line="259" w:lineRule="auto"/>
              <w:ind w:left="115" w:right="1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6"/>
                <w:sz w:val="24"/>
              </w:rPr>
              <w:t>ОУ</w:t>
            </w:r>
          </w:p>
        </w:tc>
      </w:tr>
      <w:tr w:rsidR="00BE036E">
        <w:trPr>
          <w:trHeight w:val="902"/>
        </w:trPr>
        <w:tc>
          <w:tcPr>
            <w:tcW w:w="738" w:type="dxa"/>
            <w:gridSpan w:val="2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5184" w:type="dxa"/>
          </w:tcPr>
          <w:p w:rsidR="00BE036E" w:rsidRDefault="00E441B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их</w:t>
            </w:r>
          </w:p>
          <w:p w:rsidR="00BE036E" w:rsidRDefault="00E441B3">
            <w:pPr>
              <w:pStyle w:val="TableParagraph"/>
              <w:spacing w:before="8" w:line="29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прав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учреждениях</w:t>
            </w:r>
          </w:p>
        </w:tc>
        <w:tc>
          <w:tcPr>
            <w:tcW w:w="1622" w:type="dxa"/>
          </w:tcPr>
          <w:p w:rsidR="00BE036E" w:rsidRDefault="00E441B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236" w:type="dxa"/>
          </w:tcPr>
          <w:p w:rsidR="00BE036E" w:rsidRDefault="00E441B3">
            <w:pPr>
              <w:pStyle w:val="TableParagraph"/>
              <w:spacing w:line="259" w:lineRule="auto"/>
              <w:ind w:left="115" w:right="1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6"/>
                <w:sz w:val="24"/>
              </w:rPr>
              <w:t>ОУ</w:t>
            </w:r>
          </w:p>
        </w:tc>
      </w:tr>
      <w:tr w:rsidR="00BE036E">
        <w:trPr>
          <w:trHeight w:val="899"/>
        </w:trPr>
        <w:tc>
          <w:tcPr>
            <w:tcW w:w="738" w:type="dxa"/>
            <w:gridSpan w:val="2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5184" w:type="dxa"/>
          </w:tcPr>
          <w:p w:rsidR="00BE036E" w:rsidRDefault="00E441B3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 время проведения массовых спортивных,</w:t>
            </w:r>
          </w:p>
          <w:p w:rsidR="00BE036E" w:rsidRDefault="00E441B3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развлекательных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1622" w:type="dxa"/>
          </w:tcPr>
          <w:p w:rsidR="00BE036E" w:rsidRDefault="00E441B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236" w:type="dxa"/>
          </w:tcPr>
          <w:p w:rsidR="00BE036E" w:rsidRDefault="00E441B3">
            <w:pPr>
              <w:pStyle w:val="TableParagraph"/>
              <w:spacing w:line="259" w:lineRule="auto"/>
              <w:ind w:left="115" w:right="1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6"/>
                <w:sz w:val="24"/>
              </w:rPr>
              <w:t>ОУ</w:t>
            </w:r>
          </w:p>
        </w:tc>
      </w:tr>
      <w:tr w:rsidR="00BE036E">
        <w:trPr>
          <w:trHeight w:val="601"/>
        </w:trPr>
        <w:tc>
          <w:tcPr>
            <w:tcW w:w="738" w:type="dxa"/>
            <w:gridSpan w:val="2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5184" w:type="dxa"/>
          </w:tcPr>
          <w:p w:rsidR="00BE036E" w:rsidRDefault="00E441B3">
            <w:pPr>
              <w:pStyle w:val="TableParagraph"/>
              <w:tabs>
                <w:tab w:val="left" w:pos="1711"/>
                <w:tab w:val="left" w:pos="3358"/>
                <w:tab w:val="left" w:pos="4881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во</w:t>
            </w:r>
          </w:p>
          <w:p w:rsidR="00BE036E" w:rsidRDefault="00E441B3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процесса.</w:t>
            </w:r>
          </w:p>
        </w:tc>
        <w:tc>
          <w:tcPr>
            <w:tcW w:w="1622" w:type="dxa"/>
          </w:tcPr>
          <w:p w:rsidR="00BE036E" w:rsidRDefault="00E441B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236" w:type="dxa"/>
          </w:tcPr>
          <w:p w:rsidR="00BE036E" w:rsidRDefault="00E441B3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:rsidR="00BE036E" w:rsidRDefault="00E441B3">
            <w:pPr>
              <w:pStyle w:val="TableParagraph"/>
              <w:spacing w:before="22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ОУ</w:t>
            </w:r>
          </w:p>
        </w:tc>
      </w:tr>
      <w:tr w:rsidR="00BE036E">
        <w:trPr>
          <w:trHeight w:val="902"/>
        </w:trPr>
        <w:tc>
          <w:tcPr>
            <w:tcW w:w="738" w:type="dxa"/>
            <w:gridSpan w:val="2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5184" w:type="dxa"/>
          </w:tcPr>
          <w:p w:rsidR="00BE036E" w:rsidRDefault="00E441B3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занятости учащихся, состоящих на учете ПДН,</w:t>
            </w:r>
          </w:p>
          <w:p w:rsidR="00BE036E" w:rsidRDefault="00E441B3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внутришкольном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учете.</w:t>
            </w:r>
          </w:p>
        </w:tc>
        <w:tc>
          <w:tcPr>
            <w:tcW w:w="1622" w:type="dxa"/>
          </w:tcPr>
          <w:p w:rsidR="00BE036E" w:rsidRDefault="00E441B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36" w:type="dxa"/>
          </w:tcPr>
          <w:p w:rsidR="00BE036E" w:rsidRDefault="00E441B3">
            <w:pPr>
              <w:pStyle w:val="TableParagraph"/>
              <w:spacing w:line="259" w:lineRule="auto"/>
              <w:ind w:left="115" w:right="1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6"/>
                <w:sz w:val="24"/>
              </w:rPr>
              <w:t>ОУ</w:t>
            </w:r>
          </w:p>
        </w:tc>
      </w:tr>
      <w:tr w:rsidR="00BE036E">
        <w:trPr>
          <w:trHeight w:val="1495"/>
        </w:trPr>
        <w:tc>
          <w:tcPr>
            <w:tcW w:w="738" w:type="dxa"/>
            <w:gridSpan w:val="2"/>
          </w:tcPr>
          <w:p w:rsidR="00BE036E" w:rsidRDefault="00E441B3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5184" w:type="dxa"/>
          </w:tcPr>
          <w:p w:rsidR="00BE036E" w:rsidRDefault="00E441B3">
            <w:pPr>
              <w:pStyle w:val="TableParagraph"/>
              <w:spacing w:before="2" w:line="259" w:lineRule="auto"/>
              <w:ind w:left="108" w:right="679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жестокого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детьми: осмотр детей; выявление детей со следами свежих телесных повреждений,</w:t>
            </w:r>
          </w:p>
          <w:p w:rsidR="00BE036E" w:rsidRDefault="00E441B3">
            <w:pPr>
              <w:pStyle w:val="TableParagraph"/>
              <w:spacing w:before="0"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выяснение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причин</w:t>
            </w:r>
          </w:p>
          <w:p w:rsidR="00BE036E" w:rsidRDefault="00E441B3">
            <w:pPr>
              <w:pStyle w:val="TableParagraph"/>
              <w:spacing w:before="2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ОВД.</w:t>
            </w:r>
          </w:p>
        </w:tc>
        <w:tc>
          <w:tcPr>
            <w:tcW w:w="1622" w:type="dxa"/>
          </w:tcPr>
          <w:p w:rsidR="00BE036E" w:rsidRDefault="00E441B3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236" w:type="dxa"/>
          </w:tcPr>
          <w:p w:rsidR="00BE036E" w:rsidRDefault="00E441B3">
            <w:pPr>
              <w:pStyle w:val="TableParagraph"/>
              <w:spacing w:before="2" w:line="259" w:lineRule="auto"/>
              <w:ind w:left="115" w:right="1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6"/>
                <w:sz w:val="24"/>
              </w:rPr>
              <w:t>ОУ</w:t>
            </w:r>
          </w:p>
        </w:tc>
      </w:tr>
      <w:tr w:rsidR="00BE036E">
        <w:trPr>
          <w:trHeight w:val="1199"/>
        </w:trPr>
        <w:tc>
          <w:tcPr>
            <w:tcW w:w="738" w:type="dxa"/>
            <w:gridSpan w:val="2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5184" w:type="dxa"/>
          </w:tcPr>
          <w:p w:rsidR="00BE036E" w:rsidRDefault="00E441B3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Проводить индивидуальные профилактические беседы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состоящими на профилактических учетах различных</w:t>
            </w:r>
          </w:p>
          <w:p w:rsidR="00BE036E" w:rsidRDefault="00E441B3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субъектов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профилактики.</w:t>
            </w:r>
          </w:p>
        </w:tc>
        <w:tc>
          <w:tcPr>
            <w:tcW w:w="1622" w:type="dxa"/>
          </w:tcPr>
          <w:p w:rsidR="00BE036E" w:rsidRDefault="00E441B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Постоянно.</w:t>
            </w:r>
          </w:p>
        </w:tc>
        <w:tc>
          <w:tcPr>
            <w:tcW w:w="2236" w:type="dxa"/>
          </w:tcPr>
          <w:p w:rsidR="00BE036E" w:rsidRDefault="00E441B3">
            <w:pPr>
              <w:pStyle w:val="TableParagraph"/>
              <w:spacing w:line="259" w:lineRule="auto"/>
              <w:ind w:left="115" w:right="1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6"/>
                <w:sz w:val="24"/>
              </w:rPr>
              <w:t>ОУ</w:t>
            </w:r>
          </w:p>
        </w:tc>
      </w:tr>
      <w:tr w:rsidR="00BE036E">
        <w:trPr>
          <w:trHeight w:val="602"/>
        </w:trPr>
        <w:tc>
          <w:tcPr>
            <w:tcW w:w="9780" w:type="dxa"/>
            <w:gridSpan w:val="5"/>
          </w:tcPr>
          <w:p w:rsidR="00BE036E" w:rsidRDefault="00E441B3">
            <w:pPr>
              <w:pStyle w:val="TableParagraph"/>
              <w:spacing w:before="6"/>
              <w:ind w:left="1994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АГИТАЦИЯ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ИНФОРМИРОВАННОСТЬ</w:t>
            </w:r>
          </w:p>
          <w:p w:rsidR="00BE036E" w:rsidRDefault="00E441B3">
            <w:pPr>
              <w:pStyle w:val="TableParagraph"/>
              <w:spacing w:before="21"/>
              <w:ind w:left="2042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ПРОЦЕССА</w:t>
            </w:r>
          </w:p>
        </w:tc>
      </w:tr>
      <w:tr w:rsidR="00BE036E">
        <w:trPr>
          <w:trHeight w:val="602"/>
        </w:trPr>
        <w:tc>
          <w:tcPr>
            <w:tcW w:w="566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56" w:type="dxa"/>
            <w:gridSpan w:val="2"/>
          </w:tcPr>
          <w:p w:rsidR="00BE036E" w:rsidRDefault="00E441B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линеек.</w:t>
            </w:r>
          </w:p>
        </w:tc>
        <w:tc>
          <w:tcPr>
            <w:tcW w:w="1622" w:type="dxa"/>
          </w:tcPr>
          <w:p w:rsidR="00BE036E" w:rsidRDefault="00E441B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BE036E" w:rsidRDefault="00E441B3">
            <w:pPr>
              <w:pStyle w:val="TableParagraph"/>
              <w:spacing w:before="22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36" w:type="dxa"/>
          </w:tcPr>
          <w:p w:rsidR="00BE036E" w:rsidRDefault="00E441B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:rsidR="00BE036E" w:rsidRDefault="00E441B3">
            <w:pPr>
              <w:pStyle w:val="TableParagraph"/>
              <w:spacing w:before="22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ОУ</w:t>
            </w:r>
          </w:p>
        </w:tc>
      </w:tr>
    </w:tbl>
    <w:p w:rsidR="00BE036E" w:rsidRDefault="00BE036E">
      <w:pPr>
        <w:pStyle w:val="a3"/>
        <w:spacing w:before="75"/>
        <w:ind w:left="0"/>
        <w:rPr>
          <w:b/>
          <w:sz w:val="20"/>
        </w:rPr>
      </w:pPr>
    </w:p>
    <w:tbl>
      <w:tblPr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"/>
        <w:gridCol w:w="5343"/>
        <w:gridCol w:w="1627"/>
        <w:gridCol w:w="2246"/>
      </w:tblGrid>
      <w:tr w:rsidR="00BE036E">
        <w:trPr>
          <w:trHeight w:val="604"/>
        </w:trPr>
        <w:tc>
          <w:tcPr>
            <w:tcW w:w="602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343" w:type="dxa"/>
          </w:tcPr>
          <w:p w:rsidR="00BE036E" w:rsidRDefault="00E441B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уголков.</w:t>
            </w:r>
          </w:p>
        </w:tc>
        <w:tc>
          <w:tcPr>
            <w:tcW w:w="1627" w:type="dxa"/>
          </w:tcPr>
          <w:p w:rsidR="00BE036E" w:rsidRDefault="00E441B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:rsidR="00BE036E" w:rsidRDefault="00E441B3">
            <w:pPr>
              <w:pStyle w:val="TableParagraph"/>
              <w:spacing w:before="24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246" w:type="dxa"/>
          </w:tcPr>
          <w:p w:rsidR="00BE036E" w:rsidRDefault="00E441B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</w:tr>
    </w:tbl>
    <w:p w:rsidR="00BE036E" w:rsidRDefault="00BE036E">
      <w:pPr>
        <w:pStyle w:val="TableParagraph"/>
        <w:rPr>
          <w:sz w:val="24"/>
        </w:rPr>
        <w:sectPr w:rsidR="00BE036E">
          <w:pgSz w:w="11910" w:h="16840"/>
          <w:pgMar w:top="380" w:right="425" w:bottom="280" w:left="425" w:header="720" w:footer="720" w:gutter="0"/>
          <w:cols w:space="720"/>
        </w:sectPr>
      </w:pPr>
    </w:p>
    <w:p w:rsidR="00BE036E" w:rsidRDefault="00BE036E">
      <w:pPr>
        <w:pStyle w:val="a3"/>
        <w:spacing w:before="5"/>
        <w:ind w:left="0"/>
        <w:rPr>
          <w:b/>
          <w:sz w:val="2"/>
        </w:rPr>
      </w:pPr>
    </w:p>
    <w:tbl>
      <w:tblPr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"/>
        <w:gridCol w:w="5343"/>
        <w:gridCol w:w="1459"/>
        <w:gridCol w:w="167"/>
        <w:gridCol w:w="2246"/>
      </w:tblGrid>
      <w:tr w:rsidR="00BE036E">
        <w:trPr>
          <w:trHeight w:val="602"/>
        </w:trPr>
        <w:tc>
          <w:tcPr>
            <w:tcW w:w="602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343" w:type="dxa"/>
          </w:tcPr>
          <w:p w:rsidR="00BE036E" w:rsidRDefault="00E441B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«Телефон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доверия»,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«Права</w:t>
            </w:r>
          </w:p>
          <w:p w:rsidR="00BE036E" w:rsidRDefault="00E441B3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ребенка»</w:t>
            </w:r>
          </w:p>
        </w:tc>
        <w:tc>
          <w:tcPr>
            <w:tcW w:w="1626" w:type="dxa"/>
            <w:gridSpan w:val="2"/>
          </w:tcPr>
          <w:p w:rsidR="00BE036E" w:rsidRDefault="00E441B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246" w:type="dxa"/>
          </w:tcPr>
          <w:p w:rsidR="00BE036E" w:rsidRDefault="00E441B3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</w:tr>
      <w:tr w:rsidR="00BE036E">
        <w:trPr>
          <w:trHeight w:val="602"/>
        </w:trPr>
        <w:tc>
          <w:tcPr>
            <w:tcW w:w="602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343" w:type="dxa"/>
          </w:tcPr>
          <w:p w:rsidR="00BE036E" w:rsidRDefault="00E441B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писем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</w:t>
            </w:r>
          </w:p>
          <w:p w:rsidR="00BE036E" w:rsidRDefault="00E441B3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z w:val="24"/>
              </w:rPr>
              <w:t>(законным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представителям)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1626" w:type="dxa"/>
            <w:gridSpan w:val="2"/>
          </w:tcPr>
          <w:p w:rsidR="00BE036E" w:rsidRDefault="00E441B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BE036E" w:rsidRDefault="00E441B3">
            <w:pPr>
              <w:pStyle w:val="TableParagraph"/>
              <w:spacing w:before="22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46" w:type="dxa"/>
          </w:tcPr>
          <w:p w:rsidR="00BE036E" w:rsidRDefault="00E441B3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</w:tr>
      <w:tr w:rsidR="00BE036E">
        <w:trPr>
          <w:trHeight w:val="465"/>
        </w:trPr>
        <w:tc>
          <w:tcPr>
            <w:tcW w:w="9817" w:type="dxa"/>
            <w:gridSpan w:val="5"/>
          </w:tcPr>
          <w:p w:rsidR="00BE036E" w:rsidRDefault="00E441B3">
            <w:pPr>
              <w:pStyle w:val="TableParagraph"/>
              <w:spacing w:before="6"/>
              <w:ind w:left="4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РОДИТЕЛЯМИ</w:t>
            </w:r>
          </w:p>
        </w:tc>
      </w:tr>
      <w:tr w:rsidR="00BE036E">
        <w:trPr>
          <w:trHeight w:val="1197"/>
        </w:trPr>
        <w:tc>
          <w:tcPr>
            <w:tcW w:w="602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43" w:type="dxa"/>
          </w:tcPr>
          <w:p w:rsidR="00BE036E" w:rsidRDefault="00E441B3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паспортов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 обучающихся школы с целью выявления</w:t>
            </w:r>
          </w:p>
          <w:p w:rsidR="00BE036E" w:rsidRDefault="00E441B3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жизненной</w:t>
            </w:r>
          </w:p>
          <w:p w:rsidR="00BE036E" w:rsidRDefault="00E441B3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ситуации.</w:t>
            </w:r>
          </w:p>
        </w:tc>
        <w:tc>
          <w:tcPr>
            <w:tcW w:w="1459" w:type="dxa"/>
          </w:tcPr>
          <w:p w:rsidR="00BE036E" w:rsidRDefault="00E441B3">
            <w:pPr>
              <w:pStyle w:val="TableParagraph"/>
              <w:spacing w:line="259" w:lineRule="auto"/>
              <w:ind w:left="106" w:right="3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3" w:type="dxa"/>
            <w:gridSpan w:val="2"/>
          </w:tcPr>
          <w:p w:rsidR="00BE036E" w:rsidRDefault="00E441B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</w:tr>
      <w:tr w:rsidR="00BE036E">
        <w:trPr>
          <w:trHeight w:val="902"/>
        </w:trPr>
        <w:tc>
          <w:tcPr>
            <w:tcW w:w="602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43" w:type="dxa"/>
          </w:tcPr>
          <w:p w:rsidR="00BE036E" w:rsidRDefault="00E441B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</w:t>
            </w:r>
          </w:p>
          <w:p w:rsidR="00BE036E" w:rsidRDefault="00E441B3">
            <w:pPr>
              <w:pStyle w:val="TableParagraph"/>
              <w:tabs>
                <w:tab w:val="left" w:pos="1808"/>
                <w:tab w:val="left" w:pos="3446"/>
                <w:tab w:val="left" w:pos="4719"/>
              </w:tabs>
              <w:spacing w:before="10" w:line="290" w:lineRule="atLeast"/>
              <w:ind w:left="108" w:right="288"/>
              <w:rPr>
                <w:sz w:val="24"/>
              </w:rPr>
            </w:pPr>
            <w:r>
              <w:rPr>
                <w:spacing w:val="-2"/>
                <w:sz w:val="24"/>
              </w:rPr>
              <w:t>опозданий,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пропусков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без </w:t>
            </w:r>
            <w:r>
              <w:rPr>
                <w:sz w:val="24"/>
              </w:rPr>
              <w:t>уважительной причины, ведение дневников.</w:t>
            </w:r>
          </w:p>
        </w:tc>
        <w:tc>
          <w:tcPr>
            <w:tcW w:w="1459" w:type="dxa"/>
          </w:tcPr>
          <w:p w:rsidR="00BE036E" w:rsidRDefault="00E441B3">
            <w:pPr>
              <w:pStyle w:val="TableParagraph"/>
              <w:spacing w:line="261" w:lineRule="auto"/>
              <w:ind w:left="106" w:right="3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3" w:type="dxa"/>
            <w:gridSpan w:val="2"/>
          </w:tcPr>
          <w:p w:rsidR="00BE036E" w:rsidRDefault="00E441B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</w:tr>
      <w:tr w:rsidR="00BE036E">
        <w:trPr>
          <w:trHeight w:val="900"/>
        </w:trPr>
        <w:tc>
          <w:tcPr>
            <w:tcW w:w="602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343" w:type="dxa"/>
          </w:tcPr>
          <w:p w:rsidR="00BE036E" w:rsidRDefault="00E441B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злостно</w:t>
            </w:r>
          </w:p>
          <w:p w:rsidR="00BE036E" w:rsidRDefault="00E441B3">
            <w:pPr>
              <w:pStyle w:val="TableParagraph"/>
              <w:spacing w:before="8" w:line="29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уклоняющимися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воспитанию и обучению детей</w:t>
            </w:r>
          </w:p>
        </w:tc>
        <w:tc>
          <w:tcPr>
            <w:tcW w:w="1459" w:type="dxa"/>
          </w:tcPr>
          <w:p w:rsidR="00BE036E" w:rsidRDefault="00E441B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413" w:type="dxa"/>
            <w:gridSpan w:val="2"/>
          </w:tcPr>
          <w:p w:rsidR="00BE036E" w:rsidRDefault="00E441B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</w:tr>
      <w:tr w:rsidR="00BE036E">
        <w:trPr>
          <w:trHeight w:val="1199"/>
        </w:trPr>
        <w:tc>
          <w:tcPr>
            <w:tcW w:w="602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343" w:type="dxa"/>
          </w:tcPr>
          <w:p w:rsidR="00BE036E" w:rsidRDefault="00E441B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рейдов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BE036E" w:rsidRDefault="00E441B3">
            <w:pPr>
              <w:pStyle w:val="TableParagraph"/>
              <w:spacing w:before="8" w:line="29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представителями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приюта,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инспекторов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ГОВД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месту жительства учащихся, состоящих на профилактическом учете</w:t>
            </w:r>
          </w:p>
        </w:tc>
        <w:tc>
          <w:tcPr>
            <w:tcW w:w="1459" w:type="dxa"/>
          </w:tcPr>
          <w:p w:rsidR="00BE036E" w:rsidRDefault="00E441B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413" w:type="dxa"/>
            <w:gridSpan w:val="2"/>
          </w:tcPr>
          <w:p w:rsidR="00BE036E" w:rsidRDefault="00E441B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</w:tr>
      <w:tr w:rsidR="00BE036E">
        <w:trPr>
          <w:trHeight w:val="2388"/>
        </w:trPr>
        <w:tc>
          <w:tcPr>
            <w:tcW w:w="602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343" w:type="dxa"/>
          </w:tcPr>
          <w:p w:rsidR="00BE036E" w:rsidRDefault="00E441B3">
            <w:pPr>
              <w:pStyle w:val="TableParagraph"/>
              <w:spacing w:line="259" w:lineRule="auto"/>
              <w:ind w:left="108" w:right="117"/>
              <w:rPr>
                <w:sz w:val="24"/>
              </w:rPr>
            </w:pPr>
            <w:r>
              <w:rPr>
                <w:sz w:val="24"/>
              </w:rPr>
              <w:t>Организовать проведение совместных мероприятий по проверке неблагополучных семей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ЖБУ.</w:t>
            </w:r>
          </w:p>
          <w:p w:rsidR="00BE036E" w:rsidRDefault="00E441B3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фактов </w:t>
            </w:r>
            <w:r>
              <w:rPr>
                <w:spacing w:val="-2"/>
                <w:sz w:val="24"/>
              </w:rPr>
              <w:t>уклонения</w:t>
            </w:r>
          </w:p>
          <w:p w:rsidR="00BE036E" w:rsidRDefault="00E441B3">
            <w:pPr>
              <w:pStyle w:val="TableParagraph"/>
              <w:spacing w:before="8" w:line="29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 детей, жестокого с ними обращения принимать меры по привлечению их к административной и уголовной ответственности.</w:t>
            </w:r>
          </w:p>
        </w:tc>
        <w:tc>
          <w:tcPr>
            <w:tcW w:w="1459" w:type="dxa"/>
          </w:tcPr>
          <w:p w:rsidR="00BE036E" w:rsidRDefault="00E441B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Постоянно.</w:t>
            </w:r>
          </w:p>
        </w:tc>
        <w:tc>
          <w:tcPr>
            <w:tcW w:w="2413" w:type="dxa"/>
            <w:gridSpan w:val="2"/>
          </w:tcPr>
          <w:p w:rsidR="00BE036E" w:rsidRDefault="00E441B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</w:tr>
      <w:tr w:rsidR="00BE036E">
        <w:trPr>
          <w:trHeight w:val="901"/>
        </w:trPr>
        <w:tc>
          <w:tcPr>
            <w:tcW w:w="602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343" w:type="dxa"/>
          </w:tcPr>
          <w:p w:rsidR="00BE036E" w:rsidRDefault="00E441B3">
            <w:pPr>
              <w:pStyle w:val="TableParagraph"/>
              <w:spacing w:line="261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459" w:type="dxa"/>
          </w:tcPr>
          <w:p w:rsidR="00BE036E" w:rsidRDefault="00E441B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Последний</w:t>
            </w:r>
          </w:p>
          <w:p w:rsidR="00BE036E" w:rsidRDefault="00E441B3">
            <w:pPr>
              <w:pStyle w:val="TableParagraph"/>
              <w:spacing w:before="10" w:line="290" w:lineRule="atLeast"/>
              <w:ind w:left="106" w:right="566"/>
              <w:rPr>
                <w:sz w:val="24"/>
              </w:rPr>
            </w:pPr>
            <w:r>
              <w:rPr>
                <w:spacing w:val="-2"/>
                <w:sz w:val="24"/>
              </w:rPr>
              <w:t>четверг месяца</w:t>
            </w:r>
          </w:p>
        </w:tc>
        <w:tc>
          <w:tcPr>
            <w:tcW w:w="2413" w:type="dxa"/>
            <w:gridSpan w:val="2"/>
          </w:tcPr>
          <w:p w:rsidR="00BE036E" w:rsidRDefault="00E441B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</w:tr>
      <w:tr w:rsidR="00BE036E">
        <w:trPr>
          <w:trHeight w:val="602"/>
        </w:trPr>
        <w:tc>
          <w:tcPr>
            <w:tcW w:w="602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343" w:type="dxa"/>
          </w:tcPr>
          <w:p w:rsidR="00BE036E" w:rsidRDefault="00E441B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-2"/>
                <w:sz w:val="24"/>
              </w:rPr>
              <w:t>педагогических</w:t>
            </w:r>
          </w:p>
          <w:p w:rsidR="00BE036E" w:rsidRDefault="00E441B3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z w:val="24"/>
              </w:rPr>
              <w:t>консультаций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459" w:type="dxa"/>
          </w:tcPr>
          <w:p w:rsidR="00BE036E" w:rsidRDefault="00E441B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413" w:type="dxa"/>
            <w:gridSpan w:val="2"/>
          </w:tcPr>
          <w:p w:rsidR="00BE036E" w:rsidRDefault="00E441B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</w:tr>
      <w:tr w:rsidR="00BE036E">
        <w:trPr>
          <w:trHeight w:val="900"/>
        </w:trPr>
        <w:tc>
          <w:tcPr>
            <w:tcW w:w="602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343" w:type="dxa"/>
          </w:tcPr>
          <w:p w:rsidR="00BE036E" w:rsidRDefault="00E441B3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малообеспеченных, многодетных, неполных семей и семей,</w:t>
            </w:r>
          </w:p>
          <w:p w:rsidR="00BE036E" w:rsidRDefault="00E441B3">
            <w:pPr>
              <w:pStyle w:val="TableParagraph"/>
              <w:spacing w:before="0"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находящихся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ситуации.</w:t>
            </w:r>
          </w:p>
        </w:tc>
        <w:tc>
          <w:tcPr>
            <w:tcW w:w="1459" w:type="dxa"/>
          </w:tcPr>
          <w:p w:rsidR="00BE036E" w:rsidRDefault="00E441B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413" w:type="dxa"/>
            <w:gridSpan w:val="2"/>
          </w:tcPr>
          <w:p w:rsidR="00BE036E" w:rsidRDefault="00E441B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</w:tr>
      <w:tr w:rsidR="00BE036E">
        <w:trPr>
          <w:trHeight w:val="1199"/>
        </w:trPr>
        <w:tc>
          <w:tcPr>
            <w:tcW w:w="602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343" w:type="dxa"/>
          </w:tcPr>
          <w:p w:rsidR="00BE036E" w:rsidRDefault="00E441B3">
            <w:pPr>
              <w:pStyle w:val="TableParagraph"/>
              <w:spacing w:line="261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 по параллелям: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1-х,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5-х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«Адаптация</w:t>
            </w:r>
          </w:p>
          <w:p w:rsidR="00BE036E" w:rsidRDefault="00E441B3">
            <w:pPr>
              <w:pStyle w:val="TableParagraph"/>
              <w:spacing w:before="0"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тематических</w:t>
            </w:r>
          </w:p>
          <w:p w:rsidR="00BE036E" w:rsidRDefault="00E441B3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z w:val="24"/>
              </w:rPr>
              <w:t>родительских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собраний.</w:t>
            </w:r>
          </w:p>
        </w:tc>
        <w:tc>
          <w:tcPr>
            <w:tcW w:w="1459" w:type="dxa"/>
          </w:tcPr>
          <w:p w:rsidR="00BE036E" w:rsidRDefault="00E441B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13" w:type="dxa"/>
            <w:gridSpan w:val="2"/>
          </w:tcPr>
          <w:p w:rsidR="00BE036E" w:rsidRDefault="00E441B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</w:tr>
      <w:tr w:rsidR="00BE036E">
        <w:trPr>
          <w:trHeight w:val="602"/>
        </w:trPr>
        <w:tc>
          <w:tcPr>
            <w:tcW w:w="602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343" w:type="dxa"/>
          </w:tcPr>
          <w:p w:rsidR="00BE036E" w:rsidRDefault="00E441B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помощи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классным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руководителям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:rsidR="00BE036E" w:rsidRDefault="00E441B3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w="1459" w:type="dxa"/>
          </w:tcPr>
          <w:p w:rsidR="00BE036E" w:rsidRDefault="00E441B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BE036E" w:rsidRDefault="00E441B3">
            <w:pPr>
              <w:pStyle w:val="TableParagraph"/>
              <w:spacing w:before="22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3" w:type="dxa"/>
            <w:gridSpan w:val="2"/>
          </w:tcPr>
          <w:p w:rsidR="00BE036E" w:rsidRDefault="00E441B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</w:tr>
      <w:tr w:rsidR="00BE036E">
        <w:trPr>
          <w:trHeight w:val="901"/>
        </w:trPr>
        <w:tc>
          <w:tcPr>
            <w:tcW w:w="602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343" w:type="dxa"/>
          </w:tcPr>
          <w:p w:rsidR="00BE036E" w:rsidRDefault="00E441B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социально-правовой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социально-</w:t>
            </w:r>
          </w:p>
          <w:p w:rsidR="00BE036E" w:rsidRDefault="00E441B3">
            <w:pPr>
              <w:pStyle w:val="TableParagraph"/>
              <w:spacing w:before="8" w:line="29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опекунам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воспитании детей</w:t>
            </w:r>
          </w:p>
        </w:tc>
        <w:tc>
          <w:tcPr>
            <w:tcW w:w="1459" w:type="dxa"/>
          </w:tcPr>
          <w:p w:rsidR="00BE036E" w:rsidRDefault="00E441B3">
            <w:pPr>
              <w:pStyle w:val="TableParagraph"/>
              <w:spacing w:line="259" w:lineRule="auto"/>
              <w:ind w:left="106" w:right="3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3" w:type="dxa"/>
            <w:gridSpan w:val="2"/>
          </w:tcPr>
          <w:p w:rsidR="00BE036E" w:rsidRDefault="00E441B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</w:tr>
    </w:tbl>
    <w:p w:rsidR="00BE036E" w:rsidRDefault="00BE036E">
      <w:pPr>
        <w:pStyle w:val="TableParagraph"/>
        <w:rPr>
          <w:sz w:val="24"/>
        </w:rPr>
        <w:sectPr w:rsidR="00BE036E">
          <w:pgSz w:w="11910" w:h="16840"/>
          <w:pgMar w:top="380" w:right="425" w:bottom="280" w:left="425" w:header="720" w:footer="720" w:gutter="0"/>
          <w:cols w:space="720"/>
        </w:sectPr>
      </w:pPr>
    </w:p>
    <w:p w:rsidR="00BE036E" w:rsidRDefault="00BE036E">
      <w:pPr>
        <w:pStyle w:val="a3"/>
        <w:spacing w:before="5"/>
        <w:ind w:left="0"/>
        <w:rPr>
          <w:b/>
          <w:sz w:val="2"/>
        </w:rPr>
      </w:pPr>
    </w:p>
    <w:tbl>
      <w:tblPr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"/>
        <w:gridCol w:w="5343"/>
        <w:gridCol w:w="1459"/>
        <w:gridCol w:w="2414"/>
      </w:tblGrid>
      <w:tr w:rsidR="00BE036E">
        <w:trPr>
          <w:trHeight w:val="2152"/>
        </w:trPr>
        <w:tc>
          <w:tcPr>
            <w:tcW w:w="602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343" w:type="dxa"/>
          </w:tcPr>
          <w:p w:rsidR="00BE036E" w:rsidRDefault="00E441B3">
            <w:pPr>
              <w:pStyle w:val="TableParagraph"/>
              <w:spacing w:before="0" w:line="256" w:lineRule="auto"/>
              <w:ind w:left="108" w:right="1147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лекториев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родительских собраниях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воспитанию детей:</w:t>
            </w:r>
          </w:p>
          <w:p w:rsidR="00BE036E" w:rsidRDefault="00E441B3">
            <w:pPr>
              <w:pStyle w:val="TableParagraph"/>
              <w:spacing w:before="4" w:line="278" w:lineRule="auto"/>
              <w:ind w:left="108" w:right="117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воспитании </w:t>
            </w:r>
            <w:r>
              <w:rPr>
                <w:spacing w:val="-2"/>
                <w:sz w:val="24"/>
              </w:rPr>
              <w:t>детей»;</w:t>
            </w:r>
          </w:p>
          <w:p w:rsidR="00BE036E" w:rsidRDefault="00E441B3">
            <w:pPr>
              <w:pStyle w:val="TableParagraph"/>
              <w:spacing w:before="0"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«Нравственный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семьи»;</w:t>
            </w:r>
          </w:p>
          <w:p w:rsidR="00BE036E" w:rsidRDefault="00E441B3">
            <w:pPr>
              <w:pStyle w:val="TableParagraph"/>
              <w:spacing w:before="48"/>
              <w:ind w:left="108"/>
              <w:rPr>
                <w:sz w:val="24"/>
              </w:rPr>
            </w:pPr>
            <w:r>
              <w:rPr>
                <w:sz w:val="24"/>
              </w:rPr>
              <w:t>«Воспитание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поведения».</w:t>
            </w:r>
          </w:p>
        </w:tc>
        <w:tc>
          <w:tcPr>
            <w:tcW w:w="1459" w:type="dxa"/>
          </w:tcPr>
          <w:p w:rsidR="00BE036E" w:rsidRDefault="00E441B3">
            <w:pPr>
              <w:pStyle w:val="TableParagraph"/>
              <w:spacing w:line="259" w:lineRule="auto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запросу </w:t>
            </w:r>
            <w:r>
              <w:rPr>
                <w:spacing w:val="-2"/>
                <w:sz w:val="24"/>
              </w:rPr>
              <w:t xml:space="preserve">классных руководите </w:t>
            </w:r>
            <w:r>
              <w:rPr>
                <w:spacing w:val="-4"/>
                <w:sz w:val="24"/>
              </w:rPr>
              <w:t>лей.</w:t>
            </w:r>
          </w:p>
        </w:tc>
        <w:tc>
          <w:tcPr>
            <w:tcW w:w="2414" w:type="dxa"/>
          </w:tcPr>
          <w:p w:rsidR="00BE036E" w:rsidRDefault="00E441B3">
            <w:pPr>
              <w:pStyle w:val="TableParagraph"/>
              <w:ind w:left="0" w:right="141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</w:tr>
      <w:tr w:rsidR="00BE036E">
        <w:trPr>
          <w:trHeight w:val="1120"/>
        </w:trPr>
        <w:tc>
          <w:tcPr>
            <w:tcW w:w="602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343" w:type="dxa"/>
          </w:tcPr>
          <w:p w:rsidR="00BE036E" w:rsidRDefault="00E441B3">
            <w:pPr>
              <w:pStyle w:val="TableParagraph"/>
              <w:spacing w:line="259" w:lineRule="auto"/>
              <w:ind w:left="108" w:right="117"/>
              <w:rPr>
                <w:sz w:val="24"/>
              </w:rPr>
            </w:pPr>
            <w:r>
              <w:rPr>
                <w:sz w:val="24"/>
              </w:rPr>
              <w:t>Обеспечение контактов с органами опеки и попечительства, Управлением социальной защиты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ПДН,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«Надежда»</w:t>
            </w:r>
          </w:p>
        </w:tc>
        <w:tc>
          <w:tcPr>
            <w:tcW w:w="1459" w:type="dxa"/>
          </w:tcPr>
          <w:p w:rsidR="00BE036E" w:rsidRDefault="00E441B3">
            <w:pPr>
              <w:pStyle w:val="TableParagraph"/>
              <w:spacing w:line="259" w:lineRule="auto"/>
              <w:ind w:left="106" w:right="3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4" w:type="dxa"/>
          </w:tcPr>
          <w:p w:rsidR="00BE036E" w:rsidRDefault="00E441B3">
            <w:pPr>
              <w:pStyle w:val="TableParagraph"/>
              <w:ind w:left="0" w:right="141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</w:tr>
      <w:tr w:rsidR="00BE036E">
        <w:trPr>
          <w:trHeight w:val="1497"/>
        </w:trPr>
        <w:tc>
          <w:tcPr>
            <w:tcW w:w="602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343" w:type="dxa"/>
          </w:tcPr>
          <w:p w:rsidR="00BE036E" w:rsidRDefault="00E441B3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жестокого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детьми посещать по месту жительства семьи</w:t>
            </w:r>
          </w:p>
          <w:p w:rsidR="00BE036E" w:rsidRDefault="00E441B3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неблагополучные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  <w:p w:rsidR="00BE036E" w:rsidRDefault="00E441B3">
            <w:pPr>
              <w:pStyle w:val="TableParagraph"/>
              <w:spacing w:before="11" w:line="29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инспектором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участковым уполномоченным ОВД</w:t>
            </w:r>
          </w:p>
        </w:tc>
        <w:tc>
          <w:tcPr>
            <w:tcW w:w="1459" w:type="dxa"/>
          </w:tcPr>
          <w:p w:rsidR="00BE036E" w:rsidRDefault="00E441B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414" w:type="dxa"/>
          </w:tcPr>
          <w:p w:rsidR="00BE036E" w:rsidRDefault="00E441B3">
            <w:pPr>
              <w:pStyle w:val="TableParagraph"/>
              <w:ind w:left="0" w:right="141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</w:tr>
      <w:tr w:rsidR="00BE036E">
        <w:trPr>
          <w:trHeight w:val="844"/>
        </w:trPr>
        <w:tc>
          <w:tcPr>
            <w:tcW w:w="602" w:type="dxa"/>
          </w:tcPr>
          <w:p w:rsidR="00BE036E" w:rsidRDefault="00E441B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343" w:type="dxa"/>
          </w:tcPr>
          <w:p w:rsidR="00BE036E" w:rsidRDefault="00E441B3">
            <w:pPr>
              <w:pStyle w:val="TableParagraph"/>
              <w:spacing w:before="3" w:line="235" w:lineRule="auto"/>
              <w:ind w:left="108"/>
              <w:rPr>
                <w:sz w:val="24"/>
              </w:rPr>
            </w:pPr>
            <w:r>
              <w:rPr>
                <w:sz w:val="24"/>
              </w:rPr>
              <w:t>Своевременно предоставлять информацию о фактах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жестокого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ОВД</w:t>
            </w:r>
          </w:p>
        </w:tc>
        <w:tc>
          <w:tcPr>
            <w:tcW w:w="1459" w:type="dxa"/>
          </w:tcPr>
          <w:p w:rsidR="00BE036E" w:rsidRDefault="00E441B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414" w:type="dxa"/>
          </w:tcPr>
          <w:p w:rsidR="00BE036E" w:rsidRDefault="00E441B3">
            <w:pPr>
              <w:pStyle w:val="TableParagraph"/>
              <w:ind w:left="0" w:right="141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</w:tr>
    </w:tbl>
    <w:p w:rsidR="00BE036E" w:rsidRDefault="00E441B3">
      <w:pPr>
        <w:spacing w:before="2" w:after="22"/>
        <w:ind w:left="2318"/>
        <w:rPr>
          <w:b/>
          <w:sz w:val="24"/>
        </w:rPr>
      </w:pPr>
      <w:r>
        <w:rPr>
          <w:b/>
          <w:sz w:val="24"/>
        </w:rPr>
        <w:t>ФИНАНСОВОЕ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ПРОГРАММЫ</w:t>
      </w:r>
    </w:p>
    <w:tbl>
      <w:tblPr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"/>
        <w:gridCol w:w="3608"/>
        <w:gridCol w:w="2487"/>
        <w:gridCol w:w="1405"/>
        <w:gridCol w:w="1837"/>
      </w:tblGrid>
      <w:tr w:rsidR="00BE036E">
        <w:trPr>
          <w:trHeight w:val="597"/>
        </w:trPr>
        <w:tc>
          <w:tcPr>
            <w:tcW w:w="485" w:type="dxa"/>
          </w:tcPr>
          <w:p w:rsidR="00BE036E" w:rsidRDefault="00E441B3">
            <w:pPr>
              <w:pStyle w:val="TableParagraph"/>
              <w:spacing w:before="6"/>
              <w:ind w:left="155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№</w:t>
            </w:r>
          </w:p>
          <w:p w:rsidR="00BE036E" w:rsidRDefault="00E441B3">
            <w:pPr>
              <w:pStyle w:val="TableParagraph"/>
              <w:spacing w:before="37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п/п</w:t>
            </w:r>
          </w:p>
        </w:tc>
        <w:tc>
          <w:tcPr>
            <w:tcW w:w="3608" w:type="dxa"/>
          </w:tcPr>
          <w:p w:rsidR="00BE036E" w:rsidRDefault="00E441B3">
            <w:pPr>
              <w:pStyle w:val="TableParagraph"/>
              <w:spacing w:before="8"/>
              <w:ind w:left="10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487" w:type="dxa"/>
          </w:tcPr>
          <w:p w:rsidR="00BE036E" w:rsidRDefault="00E441B3">
            <w:pPr>
              <w:pStyle w:val="TableParagraph"/>
              <w:spacing w:before="6" w:line="259" w:lineRule="auto"/>
              <w:ind w:left="383" w:firstLine="36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Источник финансирования</w:t>
            </w:r>
          </w:p>
        </w:tc>
        <w:tc>
          <w:tcPr>
            <w:tcW w:w="1405" w:type="dxa"/>
          </w:tcPr>
          <w:p w:rsidR="00BE036E" w:rsidRDefault="00E441B3">
            <w:pPr>
              <w:pStyle w:val="TableParagraph"/>
              <w:spacing w:before="6"/>
              <w:ind w:left="36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Сроки</w:t>
            </w:r>
          </w:p>
        </w:tc>
        <w:tc>
          <w:tcPr>
            <w:tcW w:w="1837" w:type="dxa"/>
          </w:tcPr>
          <w:p w:rsidR="00BE036E" w:rsidRDefault="00E441B3">
            <w:pPr>
              <w:pStyle w:val="TableParagraph"/>
              <w:spacing w:before="6"/>
              <w:ind w:left="53" w:right="37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Ответственные</w:t>
            </w:r>
          </w:p>
        </w:tc>
      </w:tr>
      <w:tr w:rsidR="00BE036E">
        <w:trPr>
          <w:trHeight w:val="2863"/>
        </w:trPr>
        <w:tc>
          <w:tcPr>
            <w:tcW w:w="485" w:type="dxa"/>
          </w:tcPr>
          <w:p w:rsidR="00BE036E" w:rsidRDefault="00E441B3">
            <w:pPr>
              <w:pStyle w:val="TableParagraph"/>
              <w:ind w:left="153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3608" w:type="dxa"/>
          </w:tcPr>
          <w:p w:rsidR="00BE036E" w:rsidRDefault="00E441B3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Совершенствование</w:t>
            </w:r>
          </w:p>
          <w:p w:rsidR="00BE036E" w:rsidRDefault="00E441B3">
            <w:pPr>
              <w:pStyle w:val="TableParagraph"/>
              <w:tabs>
                <w:tab w:val="left" w:pos="2584"/>
              </w:tabs>
              <w:spacing w:before="21" w:line="259" w:lineRule="auto"/>
              <w:ind w:right="151"/>
              <w:jc w:val="both"/>
              <w:rPr>
                <w:sz w:val="23"/>
              </w:rPr>
            </w:pPr>
            <w:r>
              <w:rPr>
                <w:sz w:val="23"/>
              </w:rPr>
              <w:t>материальнотехнической базы в соответствии с требованиями нормативноправовых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документов федерального, регионального, </w:t>
            </w:r>
            <w:r>
              <w:rPr>
                <w:spacing w:val="-2"/>
                <w:sz w:val="23"/>
              </w:rPr>
              <w:t>муниципального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уровней, </w:t>
            </w:r>
            <w:r>
              <w:rPr>
                <w:sz w:val="23"/>
              </w:rPr>
              <w:t>регламентирующих введение и реализацию ФГОС, перечнем мероприятий</w:t>
            </w:r>
            <w:r>
              <w:rPr>
                <w:spacing w:val="63"/>
                <w:w w:val="150"/>
                <w:sz w:val="23"/>
              </w:rPr>
              <w:t xml:space="preserve">   </w:t>
            </w:r>
            <w:r>
              <w:rPr>
                <w:sz w:val="23"/>
              </w:rPr>
              <w:t>по</w:t>
            </w:r>
            <w:r>
              <w:rPr>
                <w:spacing w:val="64"/>
                <w:w w:val="150"/>
                <w:sz w:val="23"/>
              </w:rPr>
              <w:t xml:space="preserve">   </w:t>
            </w:r>
            <w:r>
              <w:rPr>
                <w:spacing w:val="-2"/>
                <w:sz w:val="23"/>
              </w:rPr>
              <w:t>паспорту</w:t>
            </w:r>
          </w:p>
          <w:p w:rsidR="00BE036E" w:rsidRDefault="00E441B3">
            <w:pPr>
              <w:pStyle w:val="TableParagraph"/>
              <w:spacing w:before="0" w:line="26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безопасности</w:t>
            </w:r>
          </w:p>
        </w:tc>
        <w:tc>
          <w:tcPr>
            <w:tcW w:w="2487" w:type="dxa"/>
          </w:tcPr>
          <w:p w:rsidR="00BE036E" w:rsidRDefault="00E441B3">
            <w:pPr>
              <w:pStyle w:val="TableParagraph"/>
              <w:spacing w:before="3" w:line="237" w:lineRule="auto"/>
              <w:ind w:left="130" w:right="64"/>
              <w:jc w:val="center"/>
              <w:rPr>
                <w:sz w:val="23"/>
              </w:rPr>
            </w:pPr>
            <w:r>
              <w:rPr>
                <w:sz w:val="23"/>
              </w:rPr>
              <w:t>Бюджетные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средства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– в соответствии с</w:t>
            </w:r>
          </w:p>
          <w:p w:rsidR="00BE036E" w:rsidRDefault="00E441B3">
            <w:pPr>
              <w:pStyle w:val="TableParagraph"/>
              <w:spacing w:before="0" w:line="247" w:lineRule="auto"/>
              <w:ind w:left="527" w:right="465" w:firstLine="29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планом ФХД, </w:t>
            </w:r>
            <w:r>
              <w:rPr>
                <w:spacing w:val="-2"/>
                <w:sz w:val="23"/>
              </w:rPr>
              <w:t>внебюджетные средства</w:t>
            </w:r>
          </w:p>
        </w:tc>
        <w:tc>
          <w:tcPr>
            <w:tcW w:w="1405" w:type="dxa"/>
          </w:tcPr>
          <w:p w:rsidR="00BE036E" w:rsidRDefault="00E441B3">
            <w:pPr>
              <w:pStyle w:val="TableParagraph"/>
              <w:ind w:left="0" w:right="152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Постоянно</w:t>
            </w:r>
          </w:p>
        </w:tc>
        <w:tc>
          <w:tcPr>
            <w:tcW w:w="1837" w:type="dxa"/>
          </w:tcPr>
          <w:p w:rsidR="00BE036E" w:rsidRDefault="00E441B3">
            <w:pPr>
              <w:pStyle w:val="TableParagraph"/>
              <w:ind w:left="16" w:right="5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Администрация</w:t>
            </w:r>
          </w:p>
        </w:tc>
      </w:tr>
      <w:tr w:rsidR="00BE036E">
        <w:trPr>
          <w:trHeight w:val="1435"/>
        </w:trPr>
        <w:tc>
          <w:tcPr>
            <w:tcW w:w="485" w:type="dxa"/>
          </w:tcPr>
          <w:p w:rsidR="00BE036E" w:rsidRDefault="00E441B3">
            <w:pPr>
              <w:pStyle w:val="TableParagraph"/>
              <w:spacing w:before="0" w:line="26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3608" w:type="dxa"/>
          </w:tcPr>
          <w:p w:rsidR="00BE036E" w:rsidRDefault="00E441B3">
            <w:pPr>
              <w:pStyle w:val="TableParagraph"/>
              <w:spacing w:before="0" w:line="259" w:lineRule="auto"/>
              <w:ind w:right="927"/>
              <w:jc w:val="both"/>
              <w:rPr>
                <w:sz w:val="23"/>
              </w:rPr>
            </w:pPr>
            <w:r>
              <w:rPr>
                <w:sz w:val="23"/>
              </w:rPr>
              <w:t>Курсовая переподготовка педагогических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кадров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 вопросам обеспечения</w:t>
            </w:r>
          </w:p>
          <w:p w:rsidR="00BE036E" w:rsidRDefault="00E441B3">
            <w:pPr>
              <w:pStyle w:val="TableParagraph"/>
              <w:spacing w:before="0"/>
              <w:jc w:val="both"/>
              <w:rPr>
                <w:sz w:val="23"/>
              </w:rPr>
            </w:pPr>
            <w:r>
              <w:rPr>
                <w:sz w:val="23"/>
              </w:rPr>
              <w:t>безопасности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образовательного</w:t>
            </w:r>
          </w:p>
          <w:p w:rsidR="00BE036E" w:rsidRDefault="00E441B3">
            <w:pPr>
              <w:pStyle w:val="TableParagraph"/>
              <w:spacing w:before="20"/>
              <w:jc w:val="both"/>
              <w:rPr>
                <w:sz w:val="23"/>
              </w:rPr>
            </w:pPr>
            <w:r>
              <w:rPr>
                <w:sz w:val="23"/>
              </w:rPr>
              <w:t>процесса,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объекта,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территории</w:t>
            </w:r>
          </w:p>
        </w:tc>
        <w:tc>
          <w:tcPr>
            <w:tcW w:w="2487" w:type="dxa"/>
          </w:tcPr>
          <w:p w:rsidR="00BE036E" w:rsidRDefault="00E441B3">
            <w:pPr>
              <w:pStyle w:val="TableParagraph"/>
              <w:spacing w:before="0" w:line="237" w:lineRule="auto"/>
              <w:ind w:left="130" w:right="64"/>
              <w:jc w:val="center"/>
              <w:rPr>
                <w:sz w:val="23"/>
              </w:rPr>
            </w:pPr>
            <w:r>
              <w:rPr>
                <w:sz w:val="23"/>
              </w:rPr>
              <w:t>Бюджетные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средства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– в соответствии с</w:t>
            </w:r>
          </w:p>
          <w:p w:rsidR="00BE036E" w:rsidRDefault="00E441B3">
            <w:pPr>
              <w:pStyle w:val="TableParagraph"/>
              <w:spacing w:before="0" w:line="249" w:lineRule="auto"/>
              <w:ind w:left="527" w:right="465" w:firstLine="29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планом ФХД, </w:t>
            </w:r>
            <w:r>
              <w:rPr>
                <w:spacing w:val="-2"/>
                <w:sz w:val="23"/>
              </w:rPr>
              <w:t>внебюджетные средства</w:t>
            </w:r>
          </w:p>
        </w:tc>
        <w:tc>
          <w:tcPr>
            <w:tcW w:w="1405" w:type="dxa"/>
          </w:tcPr>
          <w:p w:rsidR="00BE036E" w:rsidRDefault="00E441B3">
            <w:pPr>
              <w:pStyle w:val="TableParagraph"/>
              <w:spacing w:before="0" w:line="263" w:lineRule="exact"/>
              <w:ind w:left="0" w:right="220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Постоянно</w:t>
            </w:r>
          </w:p>
        </w:tc>
        <w:tc>
          <w:tcPr>
            <w:tcW w:w="1837" w:type="dxa"/>
          </w:tcPr>
          <w:p w:rsidR="00BE036E" w:rsidRDefault="00E441B3">
            <w:pPr>
              <w:pStyle w:val="TableParagraph"/>
              <w:spacing w:before="0" w:line="263" w:lineRule="exact"/>
              <w:ind w:left="16" w:right="5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Администрация</w:t>
            </w:r>
          </w:p>
        </w:tc>
      </w:tr>
      <w:tr w:rsidR="00BE036E">
        <w:trPr>
          <w:trHeight w:val="1770"/>
        </w:trPr>
        <w:tc>
          <w:tcPr>
            <w:tcW w:w="485" w:type="dxa"/>
          </w:tcPr>
          <w:p w:rsidR="00BE036E" w:rsidRDefault="00E441B3">
            <w:pPr>
              <w:pStyle w:val="TableParagraph"/>
              <w:spacing w:before="0" w:line="26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3.</w:t>
            </w:r>
          </w:p>
        </w:tc>
        <w:tc>
          <w:tcPr>
            <w:tcW w:w="3608" w:type="dxa"/>
          </w:tcPr>
          <w:p w:rsidR="00BE036E" w:rsidRDefault="00E441B3">
            <w:pPr>
              <w:pStyle w:val="TableParagraph"/>
              <w:spacing w:before="0" w:line="263" w:lineRule="exact"/>
              <w:rPr>
                <w:sz w:val="23"/>
              </w:rPr>
            </w:pPr>
            <w:r>
              <w:rPr>
                <w:sz w:val="23"/>
              </w:rPr>
              <w:t>Совершенствование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учебно-</w:t>
            </w:r>
          </w:p>
          <w:p w:rsidR="00BE036E" w:rsidRDefault="00E441B3">
            <w:pPr>
              <w:pStyle w:val="TableParagraph"/>
              <w:spacing w:before="21" w:line="261" w:lineRule="auto"/>
              <w:ind w:right="27"/>
              <w:rPr>
                <w:sz w:val="24"/>
              </w:rPr>
            </w:pPr>
            <w:r>
              <w:rPr>
                <w:sz w:val="23"/>
              </w:rPr>
              <w:t>методической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базы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соответствии с требованиями </w:t>
            </w:r>
            <w:r>
              <w:rPr>
                <w:sz w:val="24"/>
              </w:rPr>
              <w:t>СанПиН,</w:t>
            </w:r>
          </w:p>
          <w:p w:rsidR="00BE036E" w:rsidRDefault="00E441B3">
            <w:pPr>
              <w:pStyle w:val="TableParagraph"/>
              <w:spacing w:before="0" w:line="259" w:lineRule="auto"/>
              <w:rPr>
                <w:sz w:val="24"/>
              </w:rPr>
            </w:pPr>
            <w:r>
              <w:rPr>
                <w:sz w:val="24"/>
              </w:rPr>
              <w:t>нормативной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базой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 обеспечения безопасности</w:t>
            </w:r>
          </w:p>
          <w:p w:rsidR="00BE036E" w:rsidRDefault="00E441B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2487" w:type="dxa"/>
          </w:tcPr>
          <w:p w:rsidR="00BE036E" w:rsidRDefault="00E441B3">
            <w:pPr>
              <w:pStyle w:val="TableParagraph"/>
              <w:spacing w:before="0"/>
              <w:ind w:left="130" w:right="64"/>
              <w:jc w:val="center"/>
              <w:rPr>
                <w:sz w:val="23"/>
              </w:rPr>
            </w:pPr>
            <w:r>
              <w:rPr>
                <w:sz w:val="23"/>
              </w:rPr>
              <w:t>Бюджетные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средства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– в соответствии с</w:t>
            </w:r>
          </w:p>
          <w:p w:rsidR="00BE036E" w:rsidRDefault="00E441B3">
            <w:pPr>
              <w:pStyle w:val="TableParagraph"/>
              <w:spacing w:before="0" w:line="247" w:lineRule="auto"/>
              <w:ind w:left="527" w:right="465" w:firstLine="29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планом ФХД, </w:t>
            </w:r>
            <w:r>
              <w:rPr>
                <w:spacing w:val="-2"/>
                <w:sz w:val="23"/>
              </w:rPr>
              <w:t>внебюджетные средства</w:t>
            </w:r>
          </w:p>
        </w:tc>
        <w:tc>
          <w:tcPr>
            <w:tcW w:w="1405" w:type="dxa"/>
          </w:tcPr>
          <w:p w:rsidR="00BE036E" w:rsidRDefault="00E441B3">
            <w:pPr>
              <w:pStyle w:val="TableParagraph"/>
              <w:spacing w:before="0" w:line="263" w:lineRule="exact"/>
              <w:ind w:left="0" w:right="220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Постоянно</w:t>
            </w:r>
          </w:p>
        </w:tc>
        <w:tc>
          <w:tcPr>
            <w:tcW w:w="1837" w:type="dxa"/>
          </w:tcPr>
          <w:p w:rsidR="00BE036E" w:rsidRDefault="00E441B3">
            <w:pPr>
              <w:pStyle w:val="TableParagraph"/>
              <w:spacing w:before="0" w:line="263" w:lineRule="exact"/>
              <w:ind w:left="16" w:right="5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Администрация</w:t>
            </w:r>
          </w:p>
        </w:tc>
      </w:tr>
      <w:tr w:rsidR="00BE036E">
        <w:trPr>
          <w:trHeight w:val="863"/>
        </w:trPr>
        <w:tc>
          <w:tcPr>
            <w:tcW w:w="485" w:type="dxa"/>
          </w:tcPr>
          <w:p w:rsidR="00BE036E" w:rsidRDefault="00E441B3">
            <w:pPr>
              <w:pStyle w:val="TableParagraph"/>
              <w:spacing w:before="0" w:line="263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3608" w:type="dxa"/>
          </w:tcPr>
          <w:p w:rsidR="00BE036E" w:rsidRDefault="00E441B3">
            <w:pPr>
              <w:pStyle w:val="TableParagraph"/>
              <w:spacing w:before="0" w:line="259" w:lineRule="auto"/>
              <w:ind w:right="406"/>
              <w:rPr>
                <w:sz w:val="23"/>
              </w:rPr>
            </w:pPr>
            <w:r>
              <w:rPr>
                <w:sz w:val="23"/>
              </w:rPr>
              <w:t>Материальное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стимулирование работников учреждения</w:t>
            </w:r>
          </w:p>
        </w:tc>
        <w:tc>
          <w:tcPr>
            <w:tcW w:w="2487" w:type="dxa"/>
          </w:tcPr>
          <w:p w:rsidR="00BE036E" w:rsidRDefault="00E441B3">
            <w:pPr>
              <w:pStyle w:val="TableParagraph"/>
              <w:spacing w:before="0" w:line="259" w:lineRule="auto"/>
              <w:ind w:left="130" w:right="64"/>
              <w:jc w:val="center"/>
              <w:rPr>
                <w:sz w:val="23"/>
              </w:rPr>
            </w:pPr>
            <w:r>
              <w:rPr>
                <w:sz w:val="23"/>
              </w:rPr>
              <w:t>Бюджетные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средства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– в соответствии с</w:t>
            </w:r>
          </w:p>
          <w:p w:rsidR="00BE036E" w:rsidRDefault="00E441B3">
            <w:pPr>
              <w:pStyle w:val="TableParagraph"/>
              <w:spacing w:before="0"/>
              <w:ind w:left="86"/>
              <w:jc w:val="center"/>
              <w:rPr>
                <w:sz w:val="23"/>
              </w:rPr>
            </w:pPr>
            <w:r>
              <w:rPr>
                <w:sz w:val="23"/>
              </w:rPr>
              <w:t>планом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ФХД</w:t>
            </w:r>
          </w:p>
        </w:tc>
        <w:tc>
          <w:tcPr>
            <w:tcW w:w="1405" w:type="dxa"/>
          </w:tcPr>
          <w:p w:rsidR="00BE036E" w:rsidRDefault="00E441B3">
            <w:pPr>
              <w:pStyle w:val="TableParagraph"/>
              <w:spacing w:before="0" w:line="263" w:lineRule="exact"/>
              <w:ind w:left="0" w:right="220"/>
              <w:jc w:val="right"/>
              <w:rPr>
                <w:sz w:val="23"/>
              </w:rPr>
            </w:pPr>
            <w:r>
              <w:rPr>
                <w:spacing w:val="-2"/>
                <w:sz w:val="23"/>
              </w:rPr>
              <w:t>Постоянно</w:t>
            </w:r>
          </w:p>
        </w:tc>
        <w:tc>
          <w:tcPr>
            <w:tcW w:w="1837" w:type="dxa"/>
          </w:tcPr>
          <w:p w:rsidR="00BE036E" w:rsidRDefault="00E441B3">
            <w:pPr>
              <w:pStyle w:val="TableParagraph"/>
              <w:spacing w:before="0" w:line="263" w:lineRule="exact"/>
              <w:ind w:left="16" w:right="5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Администрация</w:t>
            </w:r>
          </w:p>
        </w:tc>
      </w:tr>
      <w:tr w:rsidR="00BE036E">
        <w:trPr>
          <w:trHeight w:val="1646"/>
        </w:trPr>
        <w:tc>
          <w:tcPr>
            <w:tcW w:w="485" w:type="dxa"/>
          </w:tcPr>
          <w:p w:rsidR="00BE036E" w:rsidRDefault="00E441B3">
            <w:pPr>
              <w:pStyle w:val="TableParagraph"/>
              <w:spacing w:before="0" w:line="264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5.</w:t>
            </w:r>
          </w:p>
        </w:tc>
        <w:tc>
          <w:tcPr>
            <w:tcW w:w="3608" w:type="dxa"/>
          </w:tcPr>
          <w:p w:rsidR="00BE036E" w:rsidRDefault="00E441B3">
            <w:pPr>
              <w:pStyle w:val="TableParagraph"/>
              <w:spacing w:before="0" w:line="259" w:lineRule="auto"/>
              <w:rPr>
                <w:sz w:val="23"/>
              </w:rPr>
            </w:pPr>
            <w:r>
              <w:rPr>
                <w:sz w:val="23"/>
              </w:rPr>
              <w:t>Презентация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опыта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учреждения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 вопросам обеспечения</w:t>
            </w:r>
          </w:p>
          <w:p w:rsidR="00BE036E" w:rsidRDefault="00E441B3">
            <w:pPr>
              <w:pStyle w:val="TableParagraph"/>
              <w:spacing w:before="0" w:line="259" w:lineRule="auto"/>
              <w:ind w:right="377"/>
              <w:rPr>
                <w:sz w:val="23"/>
              </w:rPr>
            </w:pPr>
            <w:r>
              <w:rPr>
                <w:sz w:val="23"/>
              </w:rPr>
              <w:t>безопасности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образовательного процесса, объекта, территории</w:t>
            </w:r>
          </w:p>
        </w:tc>
        <w:tc>
          <w:tcPr>
            <w:tcW w:w="2487" w:type="dxa"/>
          </w:tcPr>
          <w:p w:rsidR="00BE036E" w:rsidRDefault="00E441B3">
            <w:pPr>
              <w:pStyle w:val="TableParagraph"/>
              <w:spacing w:before="0" w:line="259" w:lineRule="auto"/>
              <w:ind w:left="844" w:hanging="339"/>
              <w:rPr>
                <w:sz w:val="23"/>
              </w:rPr>
            </w:pPr>
            <w:r>
              <w:rPr>
                <w:spacing w:val="-2"/>
                <w:sz w:val="23"/>
              </w:rPr>
              <w:t>Внебюджетные средства</w:t>
            </w:r>
          </w:p>
        </w:tc>
        <w:tc>
          <w:tcPr>
            <w:tcW w:w="1405" w:type="dxa"/>
          </w:tcPr>
          <w:p w:rsidR="00BE036E" w:rsidRDefault="00E441B3">
            <w:pPr>
              <w:pStyle w:val="TableParagraph"/>
              <w:spacing w:line="259" w:lineRule="auto"/>
            </w:pPr>
            <w:r>
              <w:t xml:space="preserve">По мере участия в </w:t>
            </w:r>
            <w:r>
              <w:rPr>
                <w:spacing w:val="-2"/>
              </w:rPr>
              <w:t>конкурсах, смотрах, издании</w:t>
            </w:r>
          </w:p>
          <w:p w:rsidR="00BE036E" w:rsidRDefault="00E441B3">
            <w:pPr>
              <w:pStyle w:val="TableParagraph"/>
              <w:spacing w:before="0" w:line="252" w:lineRule="exact"/>
            </w:pPr>
            <w:r>
              <w:rPr>
                <w:spacing w:val="-2"/>
              </w:rPr>
              <w:t>материалов</w:t>
            </w:r>
          </w:p>
        </w:tc>
        <w:tc>
          <w:tcPr>
            <w:tcW w:w="1837" w:type="dxa"/>
          </w:tcPr>
          <w:p w:rsidR="00BE036E" w:rsidRDefault="00E441B3">
            <w:pPr>
              <w:pStyle w:val="TableParagraph"/>
              <w:spacing w:before="0" w:line="264" w:lineRule="exact"/>
              <w:ind w:left="16" w:right="5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Администрация</w:t>
            </w:r>
          </w:p>
        </w:tc>
      </w:tr>
    </w:tbl>
    <w:p w:rsidR="00BE036E" w:rsidRDefault="00BE036E">
      <w:pPr>
        <w:pStyle w:val="TableParagraph"/>
        <w:spacing w:line="264" w:lineRule="exact"/>
        <w:jc w:val="center"/>
        <w:rPr>
          <w:sz w:val="23"/>
        </w:rPr>
        <w:sectPr w:rsidR="00BE036E">
          <w:pgSz w:w="11910" w:h="16840"/>
          <w:pgMar w:top="380" w:right="425" w:bottom="280" w:left="425" w:header="720" w:footer="720" w:gutter="0"/>
          <w:cols w:space="720"/>
        </w:sectPr>
      </w:pPr>
    </w:p>
    <w:p w:rsidR="00BE036E" w:rsidRDefault="00BE036E">
      <w:pPr>
        <w:pStyle w:val="a3"/>
        <w:spacing w:before="4"/>
        <w:ind w:left="0"/>
        <w:rPr>
          <w:b/>
          <w:sz w:val="17"/>
        </w:rPr>
      </w:pPr>
    </w:p>
    <w:sectPr w:rsidR="00BE036E">
      <w:pgSz w:w="11910" w:h="16840"/>
      <w:pgMar w:top="1920" w:right="425" w:bottom="280" w:left="4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689B" w:rsidRDefault="0069689B">
      <w:r>
        <w:separator/>
      </w:r>
    </w:p>
  </w:endnote>
  <w:endnote w:type="continuationSeparator" w:id="0">
    <w:p w:rsidR="0069689B" w:rsidRDefault="00696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689B" w:rsidRDefault="0069689B">
      <w:r>
        <w:separator/>
      </w:r>
    </w:p>
  </w:footnote>
  <w:footnote w:type="continuationSeparator" w:id="0">
    <w:p w:rsidR="0069689B" w:rsidRDefault="00696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239341B"/>
    <w:multiLevelType w:val="multilevel"/>
    <w:tmpl w:val="9239341B"/>
    <w:lvl w:ilvl="0">
      <w:numFmt w:val="bullet"/>
      <w:lvlText w:val="•"/>
      <w:lvlJc w:val="left"/>
      <w:pPr>
        <w:ind w:left="394" w:hanging="25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11" w:hanging="25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22" w:hanging="2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34" w:hanging="2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45" w:hanging="2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57" w:hanging="2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68" w:hanging="2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79" w:hanging="2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91" w:hanging="252"/>
      </w:pPr>
      <w:rPr>
        <w:rFonts w:hint="default"/>
        <w:lang w:val="ru-RU" w:eastAsia="en-US" w:bidi="ar-SA"/>
      </w:rPr>
    </w:lvl>
  </w:abstractNum>
  <w:abstractNum w:abstractNumId="1" w15:restartNumberingAfterBreak="0">
    <w:nsid w:val="9C8AC8EF"/>
    <w:multiLevelType w:val="multilevel"/>
    <w:tmpl w:val="9C8AC8EF"/>
    <w:lvl w:ilvl="0">
      <w:numFmt w:val="bullet"/>
      <w:lvlText w:val="-"/>
      <w:lvlJc w:val="left"/>
      <w:pPr>
        <w:ind w:left="25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753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47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41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34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28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2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15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209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B5E306ED"/>
    <w:multiLevelType w:val="multilevel"/>
    <w:tmpl w:val="B5E306ED"/>
    <w:lvl w:ilvl="0">
      <w:numFmt w:val="bullet"/>
      <w:lvlText w:val="•"/>
      <w:lvlJc w:val="left"/>
      <w:pPr>
        <w:ind w:left="366" w:hanging="28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75" w:hanging="28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91" w:hanging="2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06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22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37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53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68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84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BF205925"/>
    <w:multiLevelType w:val="multilevel"/>
    <w:tmpl w:val="BF205925"/>
    <w:lvl w:ilvl="0">
      <w:numFmt w:val="bullet"/>
      <w:lvlText w:val=""/>
      <w:lvlJc w:val="left"/>
      <w:pPr>
        <w:ind w:left="7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99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87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5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3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1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9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7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35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C8879AEF"/>
    <w:multiLevelType w:val="multilevel"/>
    <w:tmpl w:val="C8879AEF"/>
    <w:lvl w:ilvl="0">
      <w:start w:val="1"/>
      <w:numFmt w:val="decimal"/>
      <w:lvlText w:val="%1."/>
      <w:lvlJc w:val="left"/>
      <w:pPr>
        <w:ind w:left="163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581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52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6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CF092B84"/>
    <w:multiLevelType w:val="multilevel"/>
    <w:tmpl w:val="CF092B84"/>
    <w:lvl w:ilvl="0">
      <w:numFmt w:val="bullet"/>
      <w:lvlText w:val="•"/>
      <w:lvlJc w:val="left"/>
      <w:pPr>
        <w:ind w:left="450" w:hanging="28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65" w:hanging="28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71" w:hanging="2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76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82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87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93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98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304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D7F9FE59"/>
    <w:multiLevelType w:val="multilevel"/>
    <w:tmpl w:val="D7F9FE59"/>
    <w:lvl w:ilvl="0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732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25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18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11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04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96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68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182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DCBA6B53"/>
    <w:multiLevelType w:val="multilevel"/>
    <w:tmpl w:val="DCBA6B53"/>
    <w:lvl w:ilvl="0">
      <w:start w:val="1"/>
      <w:numFmt w:val="decimal"/>
      <w:lvlText w:val="%1."/>
      <w:lvlJc w:val="left"/>
      <w:pPr>
        <w:ind w:left="163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581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52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6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3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F4B5D9F5"/>
    <w:multiLevelType w:val="multilevel"/>
    <w:tmpl w:val="F4B5D9F5"/>
    <w:lvl w:ilvl="0">
      <w:start w:val="1"/>
      <w:numFmt w:val="decimal"/>
      <w:lvlText w:val="%1."/>
      <w:lvlJc w:val="left"/>
      <w:pPr>
        <w:ind w:left="163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581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52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6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3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0053208E"/>
    <w:multiLevelType w:val="multilevel"/>
    <w:tmpl w:val="0053208E"/>
    <w:lvl w:ilvl="0">
      <w:numFmt w:val="bullet"/>
      <w:lvlText w:val=""/>
      <w:lvlJc w:val="left"/>
      <w:pPr>
        <w:ind w:left="7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99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87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5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3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1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9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7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356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0248C179"/>
    <w:multiLevelType w:val="multilevel"/>
    <w:tmpl w:val="0248C179"/>
    <w:lvl w:ilvl="0">
      <w:numFmt w:val="bullet"/>
      <w:lvlText w:val=""/>
      <w:lvlJc w:val="left"/>
      <w:pPr>
        <w:ind w:left="82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89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5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9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6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3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0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375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03D62ECE"/>
    <w:multiLevelType w:val="multilevel"/>
    <w:tmpl w:val="03D62ECE"/>
    <w:lvl w:ilvl="0">
      <w:start w:val="1"/>
      <w:numFmt w:val="decimal"/>
      <w:lvlText w:val="%1."/>
      <w:lvlJc w:val="left"/>
      <w:pPr>
        <w:ind w:left="47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83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9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9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9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0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0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308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2470EC97"/>
    <w:multiLevelType w:val="multilevel"/>
    <w:tmpl w:val="2470EC97"/>
    <w:lvl w:ilvl="0">
      <w:start w:val="1"/>
      <w:numFmt w:val="decimal"/>
      <w:lvlText w:val="%1."/>
      <w:lvlJc w:val="left"/>
      <w:pPr>
        <w:ind w:left="163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37" w:hanging="3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23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64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6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8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9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1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3" w:hanging="389"/>
      </w:pPr>
      <w:rPr>
        <w:rFonts w:hint="default"/>
        <w:lang w:val="ru-RU" w:eastAsia="en-US" w:bidi="ar-SA"/>
      </w:rPr>
    </w:lvl>
  </w:abstractNum>
  <w:abstractNum w:abstractNumId="13" w15:restartNumberingAfterBreak="0">
    <w:nsid w:val="25B654F3"/>
    <w:multiLevelType w:val="multilevel"/>
    <w:tmpl w:val="25B654F3"/>
    <w:lvl w:ilvl="0">
      <w:start w:val="1"/>
      <w:numFmt w:val="decimal"/>
      <w:lvlText w:val="%1."/>
      <w:lvlJc w:val="left"/>
      <w:pPr>
        <w:ind w:left="47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83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9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9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9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0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0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308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2A8F537B"/>
    <w:multiLevelType w:val="multilevel"/>
    <w:tmpl w:val="2A8F537B"/>
    <w:lvl w:ilvl="0">
      <w:numFmt w:val="bullet"/>
      <w:lvlText w:val=""/>
      <w:lvlJc w:val="left"/>
      <w:pPr>
        <w:ind w:left="82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89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5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9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6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3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0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375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4D4DC07F"/>
    <w:multiLevelType w:val="multilevel"/>
    <w:tmpl w:val="4D4DC07F"/>
    <w:lvl w:ilvl="0">
      <w:start w:val="1"/>
      <w:numFmt w:val="decimal"/>
      <w:lvlText w:val="%1."/>
      <w:lvlJc w:val="left"/>
      <w:pPr>
        <w:ind w:left="163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581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52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6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3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59ADCABA"/>
    <w:multiLevelType w:val="multilevel"/>
    <w:tmpl w:val="59ADCABA"/>
    <w:lvl w:ilvl="0">
      <w:numFmt w:val="bullet"/>
      <w:lvlText w:val=""/>
      <w:lvlJc w:val="left"/>
      <w:pPr>
        <w:ind w:left="7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99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87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5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3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1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9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7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356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5A241D34"/>
    <w:multiLevelType w:val="multilevel"/>
    <w:tmpl w:val="5A241D34"/>
    <w:lvl w:ilvl="0">
      <w:start w:val="1"/>
      <w:numFmt w:val="decimal"/>
      <w:lvlText w:val="%1."/>
      <w:lvlJc w:val="left"/>
      <w:pPr>
        <w:ind w:left="163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581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52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6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3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72183CF9"/>
    <w:multiLevelType w:val="multilevel"/>
    <w:tmpl w:val="72183CF9"/>
    <w:lvl w:ilvl="0">
      <w:start w:val="1"/>
      <w:numFmt w:val="decimal"/>
      <w:lvlText w:val="%1."/>
      <w:lvlJc w:val="left"/>
      <w:pPr>
        <w:ind w:left="47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83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9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9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9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0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0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308" w:hanging="3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16"/>
  </w:num>
  <w:num w:numId="4">
    <w:abstractNumId w:val="3"/>
  </w:num>
  <w:num w:numId="5">
    <w:abstractNumId w:val="2"/>
  </w:num>
  <w:num w:numId="6">
    <w:abstractNumId w:val="11"/>
  </w:num>
  <w:num w:numId="7">
    <w:abstractNumId w:val="13"/>
  </w:num>
  <w:num w:numId="8">
    <w:abstractNumId w:val="18"/>
  </w:num>
  <w:num w:numId="9">
    <w:abstractNumId w:val="10"/>
  </w:num>
  <w:num w:numId="10">
    <w:abstractNumId w:val="0"/>
  </w:num>
  <w:num w:numId="11">
    <w:abstractNumId w:val="14"/>
  </w:num>
  <w:num w:numId="12">
    <w:abstractNumId w:val="17"/>
  </w:num>
  <w:num w:numId="13">
    <w:abstractNumId w:val="4"/>
  </w:num>
  <w:num w:numId="14">
    <w:abstractNumId w:val="15"/>
  </w:num>
  <w:num w:numId="15">
    <w:abstractNumId w:val="8"/>
  </w:num>
  <w:num w:numId="16">
    <w:abstractNumId w:val="12"/>
  </w:num>
  <w:num w:numId="17">
    <w:abstractNumId w:val="7"/>
  </w:num>
  <w:num w:numId="18">
    <w:abstractNumId w:val="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36E"/>
    <w:rsid w:val="00192050"/>
    <w:rsid w:val="00501189"/>
    <w:rsid w:val="0069689B"/>
    <w:rsid w:val="00BE036E"/>
    <w:rsid w:val="00E441B3"/>
    <w:rsid w:val="32635E3A"/>
    <w:rsid w:val="7DE5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CDFA75-DD2B-457E-AC16-F52357A2B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277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8"/>
      <w:ind w:left="1829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36"/>
      <w:ind w:left="1277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spacing w:before="6"/>
      <w:ind w:left="1637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4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1.png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66" Type="http://schemas.openxmlformats.org/officeDocument/2006/relationships/image" Target="media/image57.pn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2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40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8" Type="http://schemas.openxmlformats.org/officeDocument/2006/relationships/image" Target="media/image1.jpeg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20" Type="http://schemas.openxmlformats.org/officeDocument/2006/relationships/image" Target="media/image13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image" Target="media/image61.pn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hyperlink" Target="http://www.pandia.ru/263177/" TargetMode="External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" Type="http://schemas.openxmlformats.org/officeDocument/2006/relationships/image" Target="media/image3.png"/><Relationship Id="rId31" Type="http://schemas.openxmlformats.org/officeDocument/2006/relationships/image" Target="media/image23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image" Target="media/image6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0.png"/><Relationship Id="rId34" Type="http://schemas.openxmlformats.org/officeDocument/2006/relationships/image" Target="media/image26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7" Type="http://schemas.openxmlformats.org/officeDocument/2006/relationships/endnotes" Target="endnotes.xml"/><Relationship Id="rId71" Type="http://schemas.openxmlformats.org/officeDocument/2006/relationships/image" Target="media/image6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9785</Words>
  <Characters>55778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МаринаБарисовна</dc:creator>
  <cp:lastModifiedBy>Thomas</cp:lastModifiedBy>
  <cp:revision>4</cp:revision>
  <dcterms:created xsi:type="dcterms:W3CDTF">2026-02-26T07:14:00Z</dcterms:created>
  <dcterms:modified xsi:type="dcterms:W3CDTF">2026-05-23T12:33:00Z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LastSaved">
    <vt:filetime>2026-02-25T00:00:00Z</vt:filetime>
  </property>
  <property fmtid="{D5CDD505-2E9C-101B-9397-08002B2CF9AE}" pid="4" name="Producer">
    <vt:lpwstr>3-Heights(TM) PDF Security Shell 4.8.25.2 (http://www.pdf-tools.com)</vt:lpwstr>
  </property>
  <property fmtid="{D5CDD505-2E9C-101B-9397-08002B2CF9AE}" pid="5" name="KSOProductBuildVer">
    <vt:lpwstr>1049-12.2.0.23196</vt:lpwstr>
  </property>
  <property fmtid="{D5CDD505-2E9C-101B-9397-08002B2CF9AE}" pid="6" name="ICV">
    <vt:lpwstr>E34F8C77DE8E49B491702148B90BC40E_13</vt:lpwstr>
  </property>
</Properties>
</file>