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2B2" w:rsidRDefault="00E67D65" w:rsidP="00E67D65">
      <w:pPr>
        <w:pStyle w:val="a3"/>
        <w:spacing w:before="64" w:line="360" w:lineRule="auto"/>
        <w:ind w:left="426" w:right="5883"/>
        <w:jc w:val="left"/>
        <w:rPr>
          <w:spacing w:val="-13"/>
        </w:rPr>
      </w:pPr>
      <w:r>
        <w:rPr>
          <w:noProof/>
          <w:spacing w:val="-2"/>
        </w:rPr>
        <w:drawing>
          <wp:inline distT="0" distB="0" distL="0" distR="0">
            <wp:extent cx="7019925" cy="965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469">
        <w:rPr>
          <w:spacing w:val="-2"/>
        </w:rPr>
        <w:lastRenderedPageBreak/>
        <w:t>Пояснительная</w:t>
      </w:r>
      <w:r w:rsidR="00D84469">
        <w:rPr>
          <w:spacing w:val="-16"/>
        </w:rPr>
        <w:t xml:space="preserve"> </w:t>
      </w:r>
      <w:r w:rsidR="00D84469">
        <w:rPr>
          <w:spacing w:val="-2"/>
        </w:rPr>
        <w:t>записка</w:t>
      </w:r>
      <w:r w:rsidR="00D84469">
        <w:rPr>
          <w:spacing w:val="-13"/>
        </w:rPr>
        <w:t xml:space="preserve"> </w:t>
      </w:r>
    </w:p>
    <w:p w:rsidR="008372B2" w:rsidRDefault="00D84469">
      <w:pPr>
        <w:pStyle w:val="a3"/>
        <w:spacing w:before="64" w:line="360" w:lineRule="auto"/>
        <w:ind w:right="5883"/>
        <w:jc w:val="left"/>
      </w:pPr>
      <w:r>
        <w:rPr>
          <w:spacing w:val="-2"/>
        </w:rPr>
        <w:t>РАЗДЕЛ</w:t>
      </w:r>
      <w:r>
        <w:rPr>
          <w:spacing w:val="-8"/>
        </w:rPr>
        <w:t xml:space="preserve"> </w:t>
      </w:r>
      <w:r>
        <w:rPr>
          <w:spacing w:val="-2"/>
        </w:rPr>
        <w:t>1. ЦЕЛЕВОЙ</w:t>
      </w:r>
    </w:p>
    <w:p w:rsidR="008372B2" w:rsidRDefault="00D84469">
      <w:pPr>
        <w:pStyle w:val="a4"/>
        <w:numPr>
          <w:ilvl w:val="1"/>
          <w:numId w:val="1"/>
        </w:numPr>
        <w:tabs>
          <w:tab w:val="left" w:pos="983"/>
        </w:tabs>
        <w:spacing w:line="321" w:lineRule="exact"/>
        <w:ind w:left="983" w:hanging="416"/>
        <w:rPr>
          <w:sz w:val="24"/>
        </w:rPr>
      </w:pPr>
      <w:r>
        <w:rPr>
          <w:sz w:val="24"/>
        </w:rPr>
        <w:t>Цель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8372B2" w:rsidRDefault="00D84469">
      <w:pPr>
        <w:pStyle w:val="a4"/>
        <w:numPr>
          <w:ilvl w:val="1"/>
          <w:numId w:val="1"/>
        </w:numPr>
        <w:tabs>
          <w:tab w:val="left" w:pos="983"/>
        </w:tabs>
        <w:spacing w:before="154"/>
        <w:ind w:left="983" w:hanging="416"/>
        <w:rPr>
          <w:sz w:val="24"/>
        </w:rPr>
      </w:pPr>
      <w:r>
        <w:rPr>
          <w:spacing w:val="-2"/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8372B2" w:rsidRDefault="00D84469">
      <w:pPr>
        <w:pStyle w:val="a4"/>
        <w:numPr>
          <w:ilvl w:val="1"/>
          <w:numId w:val="1"/>
        </w:numPr>
        <w:tabs>
          <w:tab w:val="left" w:pos="983"/>
        </w:tabs>
        <w:spacing w:before="153" w:line="338" w:lineRule="auto"/>
        <w:ind w:left="567" w:right="5541" w:firstLine="0"/>
        <w:rPr>
          <w:sz w:val="24"/>
        </w:rPr>
      </w:pPr>
      <w:r>
        <w:rPr>
          <w:spacing w:val="-2"/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воспитания </w:t>
      </w:r>
      <w:r>
        <w:rPr>
          <w:sz w:val="24"/>
        </w:rPr>
        <w:t>РАЗДЕЛ 2. СОДЕРЖАТЕЛЬНЫЙ</w:t>
      </w:r>
    </w:p>
    <w:p w:rsidR="008372B2" w:rsidRDefault="00D84469">
      <w:pPr>
        <w:pStyle w:val="a4"/>
        <w:numPr>
          <w:ilvl w:val="1"/>
          <w:numId w:val="2"/>
        </w:numPr>
        <w:tabs>
          <w:tab w:val="left" w:pos="983"/>
        </w:tabs>
        <w:spacing w:before="21"/>
        <w:ind w:left="983" w:hanging="416"/>
        <w:rPr>
          <w:sz w:val="24"/>
        </w:rPr>
      </w:pPr>
      <w:r>
        <w:rPr>
          <w:spacing w:val="-2"/>
          <w:sz w:val="24"/>
        </w:rPr>
        <w:t>Уклад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общеобразовательной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8372B2" w:rsidRDefault="00D84469">
      <w:pPr>
        <w:pStyle w:val="a4"/>
        <w:numPr>
          <w:ilvl w:val="1"/>
          <w:numId w:val="2"/>
        </w:numPr>
        <w:tabs>
          <w:tab w:val="left" w:pos="983"/>
        </w:tabs>
        <w:spacing w:before="158"/>
        <w:ind w:left="983" w:hanging="416"/>
        <w:rPr>
          <w:sz w:val="24"/>
        </w:rPr>
      </w:pPr>
      <w:r>
        <w:rPr>
          <w:sz w:val="24"/>
        </w:rPr>
        <w:t>Виды,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8372B2" w:rsidRDefault="00D84469">
      <w:pPr>
        <w:pStyle w:val="a4"/>
        <w:numPr>
          <w:ilvl w:val="0"/>
          <w:numId w:val="3"/>
        </w:numPr>
        <w:tabs>
          <w:tab w:val="left" w:pos="811"/>
        </w:tabs>
        <w:spacing w:before="138"/>
        <w:ind w:hanging="244"/>
        <w:rPr>
          <w:sz w:val="24"/>
        </w:rPr>
      </w:pPr>
      <w:r>
        <w:rPr>
          <w:spacing w:val="-2"/>
          <w:sz w:val="24"/>
        </w:rPr>
        <w:t>ОРГАНИЗАЦИОННЫЙ</w:t>
      </w:r>
    </w:p>
    <w:p w:rsidR="008372B2" w:rsidRDefault="00D84469">
      <w:pPr>
        <w:pStyle w:val="a4"/>
        <w:numPr>
          <w:ilvl w:val="1"/>
          <w:numId w:val="3"/>
        </w:numPr>
        <w:tabs>
          <w:tab w:val="left" w:pos="983"/>
        </w:tabs>
        <w:spacing w:before="133"/>
        <w:ind w:left="983" w:hanging="416"/>
        <w:rPr>
          <w:sz w:val="24"/>
        </w:rPr>
      </w:pPr>
      <w:r>
        <w:rPr>
          <w:sz w:val="24"/>
        </w:rPr>
        <w:t>Кадровое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8372B2" w:rsidRDefault="00D84469">
      <w:pPr>
        <w:pStyle w:val="a4"/>
        <w:numPr>
          <w:ilvl w:val="1"/>
          <w:numId w:val="3"/>
        </w:numPr>
        <w:tabs>
          <w:tab w:val="left" w:pos="983"/>
        </w:tabs>
        <w:spacing w:before="159"/>
        <w:ind w:left="983" w:hanging="416"/>
        <w:rPr>
          <w:sz w:val="24"/>
        </w:rPr>
      </w:pPr>
      <w:r>
        <w:rPr>
          <w:spacing w:val="-4"/>
          <w:sz w:val="24"/>
        </w:rPr>
        <w:t>Нормативно-методическое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обеспечение</w:t>
      </w:r>
    </w:p>
    <w:p w:rsidR="008372B2" w:rsidRDefault="00D84469">
      <w:pPr>
        <w:pStyle w:val="a4"/>
        <w:numPr>
          <w:ilvl w:val="1"/>
          <w:numId w:val="3"/>
        </w:numPr>
        <w:tabs>
          <w:tab w:val="left" w:pos="1022"/>
        </w:tabs>
        <w:spacing w:before="148" w:line="343" w:lineRule="auto"/>
        <w:ind w:left="567" w:right="1691" w:firstLine="0"/>
        <w:rPr>
          <w:sz w:val="24"/>
        </w:rPr>
      </w:pPr>
      <w:r>
        <w:rPr>
          <w:sz w:val="24"/>
        </w:rPr>
        <w:t>Требования к условиям 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 обучающимися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 особыми образовательными </w:t>
      </w:r>
      <w:r>
        <w:rPr>
          <w:spacing w:val="-2"/>
          <w:sz w:val="24"/>
        </w:rPr>
        <w:t>потребностями</w:t>
      </w:r>
    </w:p>
    <w:p w:rsidR="008372B2" w:rsidRDefault="00D84469">
      <w:pPr>
        <w:pStyle w:val="a4"/>
        <w:numPr>
          <w:ilvl w:val="1"/>
          <w:numId w:val="3"/>
        </w:numPr>
        <w:tabs>
          <w:tab w:val="left" w:pos="1002"/>
        </w:tabs>
        <w:spacing w:before="14" w:line="338" w:lineRule="auto"/>
        <w:ind w:left="567" w:right="863" w:firstLine="0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 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позиции </w:t>
      </w:r>
      <w:r>
        <w:rPr>
          <w:spacing w:val="-2"/>
          <w:sz w:val="24"/>
        </w:rPr>
        <w:t>обучающихся</w:t>
      </w:r>
    </w:p>
    <w:p w:rsidR="008372B2" w:rsidRDefault="00D84469">
      <w:pPr>
        <w:pStyle w:val="a4"/>
        <w:numPr>
          <w:ilvl w:val="1"/>
          <w:numId w:val="3"/>
        </w:numPr>
        <w:tabs>
          <w:tab w:val="left" w:pos="983"/>
        </w:tabs>
        <w:spacing w:before="21"/>
        <w:ind w:left="983" w:hanging="416"/>
        <w:rPr>
          <w:sz w:val="24"/>
        </w:rPr>
      </w:pPr>
      <w:r>
        <w:rPr>
          <w:spacing w:val="-2"/>
          <w:sz w:val="24"/>
        </w:rPr>
        <w:t>Анализ воспитательного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8372B2" w:rsidRDefault="008372B2">
      <w:pPr>
        <w:pStyle w:val="a4"/>
        <w:rPr>
          <w:sz w:val="24"/>
        </w:rPr>
        <w:sectPr w:rsidR="008372B2">
          <w:pgSz w:w="11910" w:h="16840"/>
          <w:pgMar w:top="1220" w:right="283" w:bottom="280" w:left="566" w:header="720" w:footer="720" w:gutter="0"/>
          <w:cols w:space="720"/>
        </w:sectPr>
      </w:pPr>
      <w:bookmarkStart w:id="0" w:name="_GoBack"/>
      <w:bookmarkEnd w:id="0"/>
    </w:p>
    <w:p w:rsidR="008372B2" w:rsidRDefault="00D84469">
      <w:pPr>
        <w:pStyle w:val="1"/>
        <w:spacing w:before="73"/>
        <w:ind w:left="639"/>
        <w:jc w:val="center"/>
      </w:pPr>
      <w:bookmarkStart w:id="1" w:name="Пояснительная_записка"/>
      <w:bookmarkEnd w:id="1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8372B2" w:rsidRDefault="00D84469">
      <w:pPr>
        <w:pStyle w:val="a3"/>
        <w:spacing w:before="53" w:line="237" w:lineRule="auto"/>
        <w:ind w:right="281" w:firstLine="417"/>
      </w:pPr>
      <w:r>
        <w:t>Рабочая программа воспитания МБОУ «Средняя общеобразовательная школа № 3 им. Ильи Фёдоровича Дамаскина»  на 2025-2026 уч.год разработана на основе нормативно-правовых документов:</w:t>
      </w:r>
    </w:p>
    <w:p w:rsidR="008372B2" w:rsidRDefault="00D84469">
      <w:pPr>
        <w:pStyle w:val="a3"/>
        <w:spacing w:before="4"/>
        <w:ind w:right="282" w:firstLine="417"/>
      </w:pPr>
      <w:r>
        <w:t>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2021-2025 гг., № 996-р и Плана мероприятий по её реализации в 2021—2025 годах (Распоряжение Правительства Российской Федерации от 12.11.2020 № 2945-р)</w:t>
      </w:r>
    </w:p>
    <w:p w:rsidR="008372B2" w:rsidRDefault="00D84469">
      <w:pPr>
        <w:pStyle w:val="a3"/>
        <w:spacing w:before="5"/>
        <w:ind w:right="285" w:firstLine="417"/>
      </w:pPr>
      <w:r>
        <w:t>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</w:t>
      </w:r>
      <w:r>
        <w:rPr>
          <w:spacing w:val="40"/>
        </w:rPr>
        <w:t xml:space="preserve"> </w:t>
      </w:r>
      <w:r>
        <w:t>(Приказ Минпросвещения России от 31.05.2021 № 286), основного общего образования</w:t>
      </w:r>
      <w:r>
        <w:rPr>
          <w:spacing w:val="-6"/>
        </w:rPr>
        <w:t xml:space="preserve"> </w:t>
      </w:r>
      <w:r>
        <w:t>(Приказ Минпросвещения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31.05.2021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287),</w:t>
      </w:r>
      <w:r>
        <w:rPr>
          <w:spacing w:val="-4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(Приказ Минобрнауки России от 17.05.2012 № 413).</w:t>
      </w:r>
    </w:p>
    <w:p w:rsidR="008372B2" w:rsidRDefault="00D84469">
      <w:pPr>
        <w:pStyle w:val="a3"/>
        <w:spacing w:before="41"/>
        <w:ind w:left="984"/>
      </w:pPr>
      <w:r>
        <w:t>Приказ</w:t>
      </w:r>
      <w:r>
        <w:rPr>
          <w:spacing w:val="-11"/>
        </w:rPr>
        <w:t xml:space="preserve"> </w:t>
      </w:r>
      <w:r>
        <w:t>Минпросвещения</w:t>
      </w:r>
      <w:r>
        <w:rPr>
          <w:spacing w:val="-9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№704: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:rsidR="008372B2" w:rsidRDefault="00D84469">
      <w:pPr>
        <w:pStyle w:val="a3"/>
        <w:spacing w:before="3"/>
        <w:ind w:right="287" w:firstLine="417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8372B2" w:rsidRDefault="00D84469">
      <w:pPr>
        <w:pStyle w:val="a3"/>
        <w:spacing w:before="2"/>
        <w:ind w:right="273" w:firstLine="417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8372B2" w:rsidRDefault="00D84469">
      <w:pPr>
        <w:pStyle w:val="a3"/>
        <w:spacing w:before="1"/>
        <w:ind w:right="296" w:firstLine="417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8372B2" w:rsidRDefault="00D84469">
      <w:pPr>
        <w:pStyle w:val="a3"/>
        <w:ind w:right="282" w:firstLine="417"/>
      </w:pPr>
      <w:r>
        <w:t>разрабатывается и утверждается с участием коллегиальных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управления школой (в</w:t>
      </w:r>
      <w:r>
        <w:rPr>
          <w:spacing w:val="-15"/>
        </w:rPr>
        <w:t xml:space="preserve"> </w:t>
      </w:r>
      <w:r>
        <w:t>том числе совета обучающихся), совета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>
        <w:rPr>
          <w:spacing w:val="40"/>
        </w:rPr>
        <w:t xml:space="preserve"> </w:t>
      </w:r>
      <w:r>
        <w:t>институтами воспитания;</w:t>
      </w:r>
    </w:p>
    <w:p w:rsidR="008372B2" w:rsidRDefault="00D84469">
      <w:pPr>
        <w:pStyle w:val="a3"/>
        <w:spacing w:before="3"/>
        <w:ind w:right="297" w:firstLine="417"/>
      </w:pPr>
      <w: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72B2" w:rsidRDefault="00D84469">
      <w:pPr>
        <w:pStyle w:val="a3"/>
        <w:ind w:right="278" w:firstLine="417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8372B2" w:rsidRDefault="00D84469">
      <w:pPr>
        <w:pStyle w:val="1"/>
        <w:spacing w:before="10" w:line="237" w:lineRule="auto"/>
        <w:ind w:right="294" w:firstLine="706"/>
      </w:pPr>
      <w:bookmarkStart w:id="2" w:name="гражданского,_патриотического,_духовно-н"/>
      <w:bookmarkEnd w:id="2"/>
      <w: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8372B2" w:rsidRDefault="00D84469">
      <w:pPr>
        <w:pStyle w:val="a3"/>
        <w:spacing w:line="297" w:lineRule="auto"/>
        <w:ind w:left="1278" w:right="1606" w:hanging="5"/>
      </w:pPr>
      <w:r>
        <w:t>Программа</w:t>
      </w:r>
      <w:r>
        <w:rPr>
          <w:spacing w:val="-15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раздела:</w:t>
      </w:r>
      <w:r>
        <w:rPr>
          <w:spacing w:val="-11"/>
        </w:rPr>
        <w:t xml:space="preserve"> </w:t>
      </w:r>
      <w:r>
        <w:t>целевой,</w:t>
      </w:r>
      <w:r>
        <w:rPr>
          <w:spacing w:val="-13"/>
        </w:rPr>
        <w:t xml:space="preserve"> </w:t>
      </w:r>
      <w:r>
        <w:t>содержательный,</w:t>
      </w:r>
      <w:r>
        <w:rPr>
          <w:spacing w:val="-8"/>
        </w:rPr>
        <w:t xml:space="preserve"> </w:t>
      </w:r>
      <w:r>
        <w:t>организационный. Приложение —</w:t>
      </w:r>
      <w:r>
        <w:rPr>
          <w:spacing w:val="40"/>
        </w:rPr>
        <w:t xml:space="preserve"> </w:t>
      </w:r>
      <w:r>
        <w:t>календарный план воспитательной работы.</w:t>
      </w:r>
    </w:p>
    <w:p w:rsidR="008372B2" w:rsidRDefault="008372B2">
      <w:pPr>
        <w:pStyle w:val="a3"/>
        <w:spacing w:line="297" w:lineRule="auto"/>
        <w:sectPr w:rsidR="008372B2">
          <w:footerReference w:type="default" r:id="rId9"/>
          <w:pgSz w:w="11910" w:h="16840"/>
          <w:pgMar w:top="260" w:right="283" w:bottom="1080" w:left="566" w:header="0" w:footer="896" w:gutter="0"/>
          <w:pgNumType w:start="3"/>
          <w:cols w:space="720"/>
        </w:sectPr>
      </w:pPr>
    </w:p>
    <w:p w:rsidR="008372B2" w:rsidRDefault="00D84469">
      <w:pPr>
        <w:pStyle w:val="1"/>
        <w:spacing w:before="75"/>
        <w:jc w:val="center"/>
      </w:pPr>
      <w:bookmarkStart w:id="3" w:name="Раздел_I._Целевой"/>
      <w:bookmarkEnd w:id="3"/>
      <w:r>
        <w:lastRenderedPageBreak/>
        <w:t>Раздел</w:t>
      </w:r>
      <w:r>
        <w:rPr>
          <w:spacing w:val="-8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8372B2" w:rsidRDefault="00D84469">
      <w:pPr>
        <w:pStyle w:val="a3"/>
        <w:spacing w:before="7"/>
        <w:ind w:right="273" w:firstLine="273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</w:t>
      </w:r>
      <w:r>
        <w:rPr>
          <w:spacing w:val="40"/>
        </w:rPr>
        <w:t xml:space="preserve"> </w:t>
      </w:r>
      <w:r>
        <w:t>(законные представители), представители иных организаций в соответствии с законодательством Россий 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гражданских(базовых, общенациональных) норм и ценностей, основные из которых закреплены в Конституции Российской Федерации.</w:t>
      </w:r>
    </w:p>
    <w:p w:rsidR="008372B2" w:rsidRDefault="00D84469">
      <w:pPr>
        <w:pStyle w:val="a3"/>
        <w:spacing w:before="1"/>
        <w:ind w:right="277" w:firstLine="417"/>
      </w:pPr>
      <w:r>
        <w:t>С учетом мировоззренческого, этнического, религиозного многообразия российского</w:t>
      </w:r>
      <w:r>
        <w:rPr>
          <w:spacing w:val="40"/>
        </w:rPr>
        <w:t xml:space="preserve"> </w:t>
      </w:r>
      <w:r>
        <w:t>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</w:t>
      </w:r>
    </w:p>
    <w:p w:rsidR="008372B2" w:rsidRDefault="00D84469">
      <w:pPr>
        <w:pStyle w:val="a3"/>
        <w:spacing w:before="6" w:line="242" w:lineRule="auto"/>
        <w:ind w:right="302"/>
      </w:pPr>
      <w:r>
        <w:t>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8372B2" w:rsidRDefault="00D84469">
      <w:pPr>
        <w:pStyle w:val="a3"/>
        <w:ind w:right="280" w:firstLine="417"/>
      </w:pPr>
      <w:r>
        <w:t>Воспитательная деятельность в школе реализуется в соответствии с приоритета 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 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</w:t>
      </w:r>
      <w:r>
        <w:rPr>
          <w:spacing w:val="-4"/>
        </w:rPr>
        <w:t xml:space="preserve"> </w:t>
      </w:r>
      <w:r>
        <w:t>современного общества, готовой к мирному созиданию и защите Родины.</w:t>
      </w:r>
    </w:p>
    <w:p w:rsidR="008372B2" w:rsidRDefault="00D84469">
      <w:pPr>
        <w:pStyle w:val="1"/>
        <w:spacing w:before="31"/>
        <w:jc w:val="center"/>
      </w:pPr>
      <w:bookmarkStart w:id="4" w:name="1.1._Цели_и_задачи"/>
      <w:bookmarkEnd w:id="4"/>
      <w:r>
        <w:t>1.1.</w:t>
      </w:r>
      <w:r>
        <w:rPr>
          <w:spacing w:val="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8372B2" w:rsidRDefault="00D84469">
      <w:pPr>
        <w:pStyle w:val="a3"/>
        <w:spacing w:before="7"/>
        <w:ind w:right="267" w:firstLine="802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</w:t>
      </w:r>
      <w:r>
        <w:rPr>
          <w:spacing w:val="-5"/>
        </w:rPr>
        <w:t xml:space="preserve"> </w:t>
      </w:r>
      <w:r>
        <w:t>гражданственности,</w:t>
      </w:r>
      <w:r>
        <w:rPr>
          <w:spacing w:val="-1"/>
        </w:rPr>
        <w:t xml:space="preserve"> </w:t>
      </w:r>
      <w:r>
        <w:t>уважения к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</w:t>
      </w:r>
      <w:r>
        <w:rPr>
          <w:spacing w:val="-2"/>
        </w:rPr>
        <w:t xml:space="preserve"> </w:t>
      </w:r>
      <w:r>
        <w:t>Федерации, природе и</w:t>
      </w:r>
      <w:r>
        <w:rPr>
          <w:spacing w:val="-2"/>
        </w:rPr>
        <w:t xml:space="preserve"> </w:t>
      </w:r>
      <w:r>
        <w:t>окружающей среде. (Федеральный закон от 29 декабря 2012 г. № 273-ФЗ «Об образовании в Российской Федерации, ст. 2, п. 2)</w:t>
      </w:r>
    </w:p>
    <w:p w:rsidR="008372B2" w:rsidRDefault="00D84469">
      <w:pPr>
        <w:spacing w:before="107"/>
        <w:ind w:left="1278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372B2" w:rsidRDefault="00D84469">
      <w:pPr>
        <w:pStyle w:val="a3"/>
        <w:spacing w:before="5" w:line="237" w:lineRule="auto"/>
        <w:ind w:left="927" w:right="289" w:firstLine="72"/>
      </w:pPr>
      <w:r>
        <w:t>усвоение ими</w:t>
      </w:r>
      <w:r>
        <w:rPr>
          <w:spacing w:val="-3"/>
        </w:rPr>
        <w:t xml:space="preserve"> </w:t>
      </w:r>
      <w:r>
        <w:t>знаний, норм, духовно-нравственных</w:t>
      </w:r>
      <w:r>
        <w:rPr>
          <w:spacing w:val="-4"/>
        </w:rPr>
        <w:t xml:space="preserve"> </w:t>
      </w:r>
      <w:r>
        <w:t>ценностей, традиций, которые выработало российское общество (социально значимых знаний);</w:t>
      </w:r>
    </w:p>
    <w:p w:rsidR="008372B2" w:rsidRDefault="00D84469">
      <w:pPr>
        <w:pStyle w:val="a4"/>
        <w:numPr>
          <w:ilvl w:val="0"/>
          <w:numId w:val="4"/>
        </w:numPr>
        <w:tabs>
          <w:tab w:val="left" w:pos="1435"/>
        </w:tabs>
        <w:spacing w:before="17" w:line="232" w:lineRule="auto"/>
        <w:ind w:right="284" w:firstLine="561"/>
        <w:jc w:val="both"/>
        <w:rPr>
          <w:sz w:val="24"/>
        </w:rPr>
      </w:pPr>
      <w:r>
        <w:rPr>
          <w:sz w:val="24"/>
        </w:rPr>
        <w:t>формирование и развитие 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этим нормам, ценностям, традициям (их освоение, принятие);</w:t>
      </w:r>
    </w:p>
    <w:p w:rsidR="008372B2" w:rsidRDefault="00D84469">
      <w:pPr>
        <w:pStyle w:val="a4"/>
        <w:numPr>
          <w:ilvl w:val="0"/>
          <w:numId w:val="4"/>
        </w:numPr>
        <w:tabs>
          <w:tab w:val="left" w:pos="1435"/>
        </w:tabs>
        <w:spacing w:before="4" w:line="237" w:lineRule="auto"/>
        <w:ind w:right="281" w:firstLine="561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372B2" w:rsidRDefault="00D84469">
      <w:pPr>
        <w:pStyle w:val="1"/>
        <w:numPr>
          <w:ilvl w:val="1"/>
          <w:numId w:val="5"/>
        </w:numPr>
        <w:tabs>
          <w:tab w:val="left" w:pos="983"/>
        </w:tabs>
        <w:spacing w:before="5" w:line="319" w:lineRule="exact"/>
        <w:ind w:left="983" w:hanging="416"/>
        <w:jc w:val="center"/>
      </w:pPr>
      <w:bookmarkStart w:id="5" w:name="1.2_Направления_воспитания"/>
      <w:bookmarkEnd w:id="5"/>
      <w:r>
        <w:rPr>
          <w:spacing w:val="-2"/>
        </w:rP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8372B2" w:rsidRDefault="00D84469">
      <w:pPr>
        <w:pStyle w:val="a3"/>
        <w:spacing w:line="237" w:lineRule="auto"/>
        <w:ind w:right="304" w:firstLine="614"/>
      </w:pPr>
      <w: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before="11" w:line="232" w:lineRule="auto"/>
        <w:ind w:right="278" w:hanging="366"/>
        <w:jc w:val="both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</w:p>
    <w:p w:rsidR="008372B2" w:rsidRDefault="008372B2">
      <w:pPr>
        <w:pStyle w:val="a4"/>
        <w:spacing w:line="232" w:lineRule="auto"/>
        <w:jc w:val="both"/>
        <w:rPr>
          <w:sz w:val="24"/>
        </w:rPr>
        <w:sectPr w:rsidR="008372B2">
          <w:pgSz w:w="11910" w:h="16840"/>
          <w:pgMar w:top="70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 w:line="242" w:lineRule="auto"/>
        <w:ind w:left="1287" w:right="281"/>
      </w:pPr>
      <w:r>
        <w:lastRenderedPageBreak/>
        <w:t>государственности, изучение и уважение прав, свобод и обязанностей гражданина Российской Федерации;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line="237" w:lineRule="auto"/>
        <w:ind w:right="284" w:hanging="366"/>
        <w:jc w:val="both"/>
        <w:rPr>
          <w:sz w:val="24"/>
        </w:rPr>
      </w:pPr>
      <w:r>
        <w:rPr>
          <w:sz w:val="24"/>
        </w:rPr>
        <w:t>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 (Проведение общешкольных ключевых дел к Дню защитников Отчества, Дням воинской славы, Дню Победы,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другие)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line="237" w:lineRule="auto"/>
        <w:ind w:right="277" w:hanging="366"/>
        <w:jc w:val="both"/>
        <w:rPr>
          <w:sz w:val="24"/>
        </w:rPr>
      </w:pPr>
      <w:r>
        <w:rPr>
          <w:b/>
          <w:sz w:val="24"/>
        </w:rPr>
        <w:t xml:space="preserve">духовно-нравственное воспитание </w:t>
      </w:r>
      <w:r>
        <w:rPr>
          <w:sz w:val="24"/>
        </w:rPr>
        <w:t>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before="11" w:line="235" w:lineRule="auto"/>
        <w:ind w:right="282" w:hanging="366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региона, экскурсионные поездки;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before="4" w:line="237" w:lineRule="auto"/>
        <w:ind w:right="286" w:hanging="366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(работа спортивного клуба школы, спортивных секций, участие в спортивных соревнованиях района и региона.);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before="8" w:line="237" w:lineRule="auto"/>
        <w:ind w:right="285" w:hanging="366"/>
        <w:jc w:val="both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</w:t>
      </w:r>
      <w:r>
        <w:rPr>
          <w:spacing w:val="40"/>
          <w:sz w:val="24"/>
        </w:rPr>
        <w:t xml:space="preserve"> </w:t>
      </w:r>
      <w:r>
        <w:rPr>
          <w:sz w:val="24"/>
        </w:rPr>
        <w:t>в кабинетах ОО, школьных клумбах и территории школьного двора;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before="90" w:line="237" w:lineRule="auto"/>
        <w:ind w:right="289" w:hanging="366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и др.);</w:t>
      </w:r>
    </w:p>
    <w:p w:rsidR="008372B2" w:rsidRDefault="00D84469">
      <w:pPr>
        <w:pStyle w:val="a4"/>
        <w:numPr>
          <w:ilvl w:val="2"/>
          <w:numId w:val="5"/>
        </w:numPr>
        <w:tabs>
          <w:tab w:val="left" w:pos="1281"/>
          <w:tab w:val="left" w:pos="1287"/>
        </w:tabs>
        <w:spacing w:before="7" w:line="237" w:lineRule="auto"/>
        <w:ind w:right="273" w:hanging="366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получению знаний, качественного образования с учётом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 интересов и потребностей. (участие в научно-практических конференциях онлайн и офлайн, конкурсах и фестивалях науки и творчества)</w:t>
      </w:r>
    </w:p>
    <w:p w:rsidR="008372B2" w:rsidRDefault="008372B2">
      <w:pPr>
        <w:pStyle w:val="a4"/>
        <w:spacing w:line="237" w:lineRule="auto"/>
        <w:jc w:val="both"/>
        <w:rPr>
          <w:sz w:val="24"/>
        </w:rPr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a4"/>
        <w:numPr>
          <w:ilvl w:val="1"/>
          <w:numId w:val="5"/>
        </w:numPr>
        <w:tabs>
          <w:tab w:val="left" w:pos="1055"/>
        </w:tabs>
        <w:spacing w:before="59" w:line="256" w:lineRule="auto"/>
        <w:ind w:left="567" w:right="1317" w:firstLine="0"/>
        <w:rPr>
          <w:b/>
          <w:sz w:val="24"/>
        </w:rPr>
      </w:pPr>
      <w:r>
        <w:rPr>
          <w:b/>
          <w:sz w:val="24"/>
        </w:rPr>
        <w:lastRenderedPageBreak/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выделяются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приоритеты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Целевые 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372B2" w:rsidRDefault="008372B2">
      <w:pPr>
        <w:pStyle w:val="a3"/>
        <w:spacing w:before="116"/>
        <w:ind w:left="0"/>
        <w:jc w:val="left"/>
        <w:rPr>
          <w:b/>
          <w:sz w:val="20"/>
        </w:rPr>
      </w:pP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8240"/>
      </w:tblGrid>
      <w:tr w:rsidR="008372B2">
        <w:trPr>
          <w:trHeight w:val="321"/>
        </w:trPr>
        <w:tc>
          <w:tcPr>
            <w:tcW w:w="2190" w:type="dxa"/>
          </w:tcPr>
          <w:p w:rsidR="008372B2" w:rsidRDefault="00D84469">
            <w:pPr>
              <w:pStyle w:val="TableParagraph"/>
              <w:spacing w:before="15"/>
              <w:ind w:left="2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8240" w:type="dxa"/>
          </w:tcPr>
          <w:p w:rsidR="008372B2" w:rsidRDefault="00D84469">
            <w:pPr>
              <w:pStyle w:val="TableParagraph"/>
              <w:spacing w:before="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 (показатели)</w:t>
            </w:r>
          </w:p>
        </w:tc>
      </w:tr>
      <w:tr w:rsidR="008372B2">
        <w:trPr>
          <w:trHeight w:val="571"/>
        </w:trPr>
        <w:tc>
          <w:tcPr>
            <w:tcW w:w="10430" w:type="dxa"/>
            <w:gridSpan w:val="2"/>
          </w:tcPr>
          <w:p w:rsidR="008372B2" w:rsidRDefault="00D84469">
            <w:pPr>
              <w:pStyle w:val="TableParagraph"/>
              <w:spacing w:before="30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Патриотическое.</w:t>
            </w:r>
          </w:p>
        </w:tc>
      </w:tr>
      <w:tr w:rsidR="008372B2">
        <w:trPr>
          <w:trHeight w:val="3499"/>
        </w:trPr>
        <w:tc>
          <w:tcPr>
            <w:tcW w:w="10430" w:type="dxa"/>
            <w:gridSpan w:val="2"/>
          </w:tcPr>
          <w:p w:rsidR="008372B2" w:rsidRDefault="00D84469">
            <w:pPr>
              <w:pStyle w:val="TableParagraph"/>
              <w:spacing w:line="237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стране, Родине – России, ее территории, расположении.</w:t>
            </w:r>
          </w:p>
          <w:p w:rsidR="008372B2" w:rsidRDefault="00D84469">
            <w:pPr>
              <w:pStyle w:val="TableParagraph"/>
              <w:spacing w:before="2" w:line="242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 к своему и другим народам.</w:t>
            </w:r>
          </w:p>
          <w:p w:rsidR="008372B2" w:rsidRDefault="00D84469">
            <w:pPr>
              <w:pStyle w:val="TableParagraph"/>
              <w:spacing w:before="33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8372B2" w:rsidRDefault="00D84469">
            <w:pPr>
              <w:pStyle w:val="TableParagraph"/>
              <w:spacing w:before="3" w:line="242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родины, родного края, своего народа, российского государства.</w:t>
            </w:r>
          </w:p>
          <w:p w:rsidR="008372B2" w:rsidRDefault="00D84469">
            <w:pPr>
              <w:pStyle w:val="TableParagraph"/>
              <w:tabs>
                <w:tab w:val="left" w:pos="1380"/>
                <w:tab w:val="left" w:pos="3260"/>
                <w:tab w:val="left" w:pos="4968"/>
                <w:tab w:val="left" w:pos="5303"/>
                <w:tab w:val="left" w:pos="6095"/>
                <w:tab w:val="left" w:pos="7629"/>
                <w:tab w:val="left" w:pos="8530"/>
                <w:tab w:val="left" w:pos="8871"/>
              </w:tabs>
              <w:spacing w:line="242" w:lineRule="auto"/>
              <w:ind w:left="114" w:righ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обязанностях, </w:t>
            </w:r>
            <w:r>
              <w:rPr>
                <w:sz w:val="24"/>
              </w:rPr>
              <w:t>ответственности в обществе и государстве.</w:t>
            </w:r>
          </w:p>
          <w:p w:rsidR="008372B2" w:rsidRDefault="00D84469">
            <w:pPr>
              <w:pStyle w:val="TableParagraph"/>
              <w:spacing w:before="32" w:line="280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 региона),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</w:t>
            </w:r>
          </w:p>
          <w:p w:rsidR="008372B2" w:rsidRDefault="00D84469">
            <w:pPr>
              <w:pStyle w:val="TableParagraph"/>
              <w:spacing w:line="269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уважение.</w:t>
            </w:r>
          </w:p>
        </w:tc>
      </w:tr>
      <w:tr w:rsidR="008372B2">
        <w:trPr>
          <w:trHeight w:val="316"/>
        </w:trPr>
        <w:tc>
          <w:tcPr>
            <w:tcW w:w="10430" w:type="dxa"/>
            <w:gridSpan w:val="2"/>
          </w:tcPr>
          <w:p w:rsidR="008372B2" w:rsidRDefault="00D84469">
            <w:pPr>
              <w:pStyle w:val="TableParagraph"/>
              <w:spacing w:before="15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Духовно-</w:t>
            </w:r>
            <w:r>
              <w:rPr>
                <w:b/>
                <w:spacing w:val="-2"/>
                <w:sz w:val="24"/>
              </w:rPr>
              <w:t>нравственное</w:t>
            </w:r>
          </w:p>
        </w:tc>
      </w:tr>
      <w:tr w:rsidR="008372B2">
        <w:trPr>
          <w:trHeight w:val="4834"/>
        </w:trPr>
        <w:tc>
          <w:tcPr>
            <w:tcW w:w="10430" w:type="dxa"/>
            <w:gridSpan w:val="2"/>
            <w:tcBorders>
              <w:bottom w:val="single" w:sz="8" w:space="0" w:color="000000"/>
            </w:tcBorders>
          </w:tcPr>
          <w:p w:rsidR="008372B2" w:rsidRDefault="00D84469">
            <w:pPr>
              <w:pStyle w:val="TableParagraph"/>
              <w:tabs>
                <w:tab w:val="left" w:pos="1779"/>
                <w:tab w:val="left" w:pos="2944"/>
                <w:tab w:val="left" w:pos="3936"/>
                <w:tab w:val="left" w:pos="5548"/>
                <w:tab w:val="left" w:pos="6488"/>
                <w:tab w:val="left" w:pos="8046"/>
                <w:tab w:val="left" w:pos="10171"/>
              </w:tabs>
              <w:spacing w:line="237" w:lineRule="auto"/>
              <w:ind w:left="114" w:righ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Понимающий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достоинство каждого человека.</w:t>
            </w:r>
          </w:p>
          <w:p w:rsidR="008372B2" w:rsidRDefault="00D8446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нравственным нормам, давать нравственную оценку своим поступкам, отвечать за них.</w:t>
            </w:r>
          </w:p>
          <w:p w:rsidR="008372B2" w:rsidRDefault="00D8446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выражающий неприятие любых форм поведения, причиняющего физический и моральный вред другим людям. 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усилий человека, проявляющий готовность к сознательному самоограничению.</w:t>
            </w:r>
          </w:p>
          <w:p w:rsidR="008372B2" w:rsidRDefault="00D84469">
            <w:pPr>
              <w:pStyle w:val="TableParagraph"/>
              <w:tabs>
                <w:tab w:val="left" w:pos="1401"/>
                <w:tab w:val="left" w:pos="1915"/>
                <w:tab w:val="left" w:pos="2962"/>
                <w:tab w:val="left" w:pos="4518"/>
                <w:tab w:val="left" w:pos="9262"/>
              </w:tabs>
              <w:spacing w:line="271" w:lineRule="auto"/>
              <w:ind w:left="114" w:right="161"/>
              <w:jc w:val="left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 народов, вероисповеданий. Знающий и уважающий традиции и ценности своей семьи, российские 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семейные ценности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этнической,</w:t>
            </w:r>
            <w:r>
              <w:rPr>
                <w:sz w:val="24"/>
              </w:rPr>
              <w:tab/>
              <w:t>религиозной принадлежности).</w:t>
            </w:r>
          </w:p>
          <w:p w:rsidR="008372B2" w:rsidRDefault="00D84469">
            <w:pPr>
              <w:pStyle w:val="TableParagraph"/>
              <w:spacing w:line="243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ему</w:t>
            </w:r>
          </w:p>
          <w:p w:rsidR="008372B2" w:rsidRDefault="00D8446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:rsidR="008372B2" w:rsidRDefault="00D84469">
            <w:pPr>
              <w:pStyle w:val="TableParagraph"/>
              <w:tabs>
                <w:tab w:val="left" w:pos="5875"/>
              </w:tabs>
              <w:spacing w:before="2" w:line="242" w:lineRule="auto"/>
              <w:ind w:left="114" w:right="118"/>
              <w:jc w:val="left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единстве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культурного пространства России, о языке как основе национального самосознания.</w:t>
            </w:r>
          </w:p>
          <w:p w:rsidR="008372B2" w:rsidRDefault="00D84469">
            <w:pPr>
              <w:pStyle w:val="TableParagraph"/>
              <w:spacing w:line="271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  <w:p w:rsidR="008372B2" w:rsidRDefault="00D84469">
            <w:pPr>
              <w:pStyle w:val="TableParagraph"/>
              <w:spacing w:before="46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8372B2">
        <w:trPr>
          <w:trHeight w:val="301"/>
        </w:trPr>
        <w:tc>
          <w:tcPr>
            <w:tcW w:w="10430" w:type="dxa"/>
            <w:gridSpan w:val="2"/>
            <w:tcBorders>
              <w:top w:val="single" w:sz="8" w:space="0" w:color="000000"/>
            </w:tcBorders>
          </w:tcPr>
          <w:p w:rsidR="008372B2" w:rsidRDefault="00D84469">
            <w:pPr>
              <w:pStyle w:val="TableParagraph"/>
              <w:spacing w:before="20" w:line="261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</w:tr>
      <w:tr w:rsidR="008372B2">
        <w:trPr>
          <w:trHeight w:val="1747"/>
        </w:trPr>
        <w:tc>
          <w:tcPr>
            <w:tcW w:w="10430" w:type="dxa"/>
            <w:gridSpan w:val="2"/>
          </w:tcPr>
          <w:p w:rsidR="008372B2" w:rsidRDefault="00D84469">
            <w:pPr>
              <w:pStyle w:val="TableParagraph"/>
              <w:spacing w:line="237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 искусства, творчеству своего народа, других народов России.</w:t>
            </w:r>
          </w:p>
          <w:p w:rsidR="008372B2" w:rsidRDefault="00D8446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:rsidR="008372B2" w:rsidRDefault="00D84469">
            <w:pPr>
              <w:pStyle w:val="TableParagraph"/>
              <w:spacing w:line="322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искусстве, творчестве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8372B2">
        <w:trPr>
          <w:trHeight w:val="321"/>
        </w:trPr>
        <w:tc>
          <w:tcPr>
            <w:tcW w:w="10430" w:type="dxa"/>
            <w:gridSpan w:val="2"/>
          </w:tcPr>
          <w:p w:rsidR="008372B2" w:rsidRDefault="00D8446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</w:p>
        </w:tc>
      </w:tr>
      <w:tr w:rsidR="008372B2">
        <w:trPr>
          <w:trHeight w:val="1795"/>
        </w:trPr>
        <w:tc>
          <w:tcPr>
            <w:tcW w:w="10430" w:type="dxa"/>
            <w:gridSpan w:val="2"/>
          </w:tcPr>
          <w:p w:rsidR="008372B2" w:rsidRDefault="00D84469">
            <w:pPr>
              <w:pStyle w:val="TableParagraph"/>
              <w:spacing w:line="237" w:lineRule="auto"/>
              <w:ind w:left="114" w:right="118"/>
              <w:jc w:val="left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 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 в том числе в информационной среде.</w:t>
            </w:r>
          </w:p>
          <w:p w:rsidR="008372B2" w:rsidRDefault="00D84469">
            <w:pPr>
              <w:pStyle w:val="TableParagraph"/>
              <w:spacing w:before="41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спортом.</w:t>
            </w:r>
          </w:p>
          <w:p w:rsidR="008372B2" w:rsidRDefault="00D84469">
            <w:pPr>
              <w:pStyle w:val="TableParagraph"/>
              <w:spacing w:before="2" w:line="276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 Владеющий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</w:p>
          <w:p w:rsidR="008372B2" w:rsidRDefault="00D84469">
            <w:pPr>
              <w:pStyle w:val="TableParagraph"/>
              <w:spacing w:before="4" w:line="271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</w:tbl>
    <w:p w:rsidR="008372B2" w:rsidRDefault="008372B2">
      <w:pPr>
        <w:pStyle w:val="TableParagraph"/>
        <w:spacing w:line="271" w:lineRule="exact"/>
        <w:jc w:val="left"/>
        <w:rPr>
          <w:sz w:val="24"/>
        </w:rPr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0"/>
      </w:tblGrid>
      <w:tr w:rsidR="008372B2">
        <w:trPr>
          <w:trHeight w:val="321"/>
        </w:trPr>
        <w:tc>
          <w:tcPr>
            <w:tcW w:w="10430" w:type="dxa"/>
          </w:tcPr>
          <w:p w:rsidR="008372B2" w:rsidRDefault="00D8446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Трудовое</w:t>
            </w:r>
          </w:p>
        </w:tc>
      </w:tr>
      <w:tr w:rsidR="008372B2">
        <w:trPr>
          <w:trHeight w:val="1689"/>
        </w:trPr>
        <w:tc>
          <w:tcPr>
            <w:tcW w:w="10430" w:type="dxa"/>
          </w:tcPr>
          <w:p w:rsidR="008372B2" w:rsidRDefault="00D84469">
            <w:pPr>
              <w:pStyle w:val="TableParagraph"/>
              <w:ind w:left="114" w:right="118"/>
              <w:jc w:val="left"/>
              <w:rPr>
                <w:sz w:val="24"/>
              </w:rPr>
            </w:pPr>
            <w:r>
              <w:rPr>
                <w:sz w:val="24"/>
              </w:rPr>
              <w:t>Сознающий ценность честного труда в жизни человека, семьи, народа, общества и государства. Проявляющий уважение к труду, людям труда, ответственное потребление и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 своего труда и других людей, прошлых поколений.</w:t>
            </w:r>
          </w:p>
          <w:p w:rsidR="008372B2" w:rsidRDefault="00D8446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возрасту труда,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8372B2" w:rsidRDefault="00D84469">
            <w:pPr>
              <w:pStyle w:val="TableParagraph"/>
              <w:spacing w:before="28" w:line="261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8372B2">
        <w:trPr>
          <w:trHeight w:val="321"/>
        </w:trPr>
        <w:tc>
          <w:tcPr>
            <w:tcW w:w="10430" w:type="dxa"/>
          </w:tcPr>
          <w:p w:rsidR="008372B2" w:rsidRDefault="00D8446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</w:p>
        </w:tc>
      </w:tr>
      <w:tr w:rsidR="008372B2">
        <w:trPr>
          <w:trHeight w:val="1473"/>
        </w:trPr>
        <w:tc>
          <w:tcPr>
            <w:tcW w:w="10430" w:type="dxa"/>
          </w:tcPr>
          <w:p w:rsidR="008372B2" w:rsidRDefault="00D84469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Понимающий зависимость жизни людей от природы, ценность природы, окружающей среды. 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вред природе, особенно живым существам.</w:t>
            </w:r>
          </w:p>
          <w:p w:rsidR="008372B2" w:rsidRDefault="00D84469">
            <w:pPr>
              <w:pStyle w:val="TableParagraph"/>
              <w:spacing w:line="322" w:lineRule="exact"/>
              <w:ind w:left="114" w:right="118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 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действовать в окружающей среде в соответствии с экологическими нормами.</w:t>
            </w:r>
          </w:p>
        </w:tc>
      </w:tr>
      <w:tr w:rsidR="008372B2">
        <w:trPr>
          <w:trHeight w:val="316"/>
        </w:trPr>
        <w:tc>
          <w:tcPr>
            <w:tcW w:w="10430" w:type="dxa"/>
          </w:tcPr>
          <w:p w:rsidR="008372B2" w:rsidRDefault="00D84469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</w:tr>
      <w:tr w:rsidR="008372B2">
        <w:trPr>
          <w:trHeight w:val="969"/>
        </w:trPr>
        <w:tc>
          <w:tcPr>
            <w:tcW w:w="10430" w:type="dxa"/>
            <w:tcBorders>
              <w:bottom w:val="single" w:sz="8" w:space="0" w:color="000000"/>
            </w:tcBorders>
          </w:tcPr>
          <w:p w:rsidR="008372B2" w:rsidRDefault="00D84469">
            <w:pPr>
              <w:pStyle w:val="TableParagraph"/>
              <w:tabs>
                <w:tab w:val="left" w:pos="2295"/>
                <w:tab w:val="left" w:pos="4700"/>
                <w:tab w:val="left" w:pos="6400"/>
                <w:tab w:val="left" w:pos="8302"/>
              </w:tabs>
              <w:spacing w:line="237" w:lineRule="auto"/>
              <w:ind w:left="114" w:right="4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инициативность, </w:t>
            </w:r>
            <w:r>
              <w:rPr>
                <w:sz w:val="24"/>
              </w:rPr>
              <w:t>любознательность и самостоятельность в познании.</w:t>
            </w:r>
          </w:p>
          <w:p w:rsidR="008372B2" w:rsidRDefault="00D84469">
            <w:pPr>
              <w:pStyle w:val="TableParagraph"/>
              <w:tabs>
                <w:tab w:val="left" w:pos="1930"/>
                <w:tab w:val="left" w:pos="4302"/>
                <w:tab w:val="left" w:pos="6597"/>
                <w:tab w:val="left" w:pos="6957"/>
                <w:tab w:val="left" w:pos="8513"/>
                <w:tab w:val="left" w:pos="8883"/>
              </w:tabs>
              <w:spacing w:before="35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</w:p>
        </w:tc>
      </w:tr>
      <w:tr w:rsidR="008372B2">
        <w:trPr>
          <w:trHeight w:val="868"/>
        </w:trPr>
        <w:tc>
          <w:tcPr>
            <w:tcW w:w="10430" w:type="dxa"/>
            <w:tcBorders>
              <w:top w:val="single" w:sz="8" w:space="0" w:color="000000"/>
            </w:tcBorders>
          </w:tcPr>
          <w:p w:rsidR="008372B2" w:rsidRDefault="00D84469">
            <w:pPr>
              <w:pStyle w:val="TableParagraph"/>
              <w:spacing w:line="237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компонентах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 мира, многообразии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 живой и неживой природы, о науке, научном знании,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научной картине мира.</w:t>
            </w:r>
          </w:p>
          <w:p w:rsidR="008372B2" w:rsidRDefault="00D84469">
            <w:pPr>
              <w:pStyle w:val="TableParagraph"/>
              <w:spacing w:before="35" w:line="26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областях.</w:t>
            </w:r>
          </w:p>
        </w:tc>
      </w:tr>
    </w:tbl>
    <w:p w:rsidR="008372B2" w:rsidRDefault="008372B2">
      <w:pPr>
        <w:pStyle w:val="a3"/>
        <w:spacing w:before="34"/>
        <w:ind w:left="0"/>
        <w:jc w:val="left"/>
        <w:rPr>
          <w:b/>
        </w:rPr>
      </w:pPr>
    </w:p>
    <w:p w:rsidR="008372B2" w:rsidRDefault="00D84469">
      <w:pPr>
        <w:spacing w:after="59"/>
        <w:ind w:left="567"/>
        <w:rPr>
          <w:b/>
          <w:sz w:val="24"/>
        </w:rPr>
      </w:pPr>
      <w:r>
        <w:rPr>
          <w:b/>
          <w:sz w:val="24"/>
        </w:rPr>
        <w:t>1.3.2.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образования</w:t>
      </w: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125"/>
      </w:tblGrid>
      <w:tr w:rsidR="008372B2">
        <w:trPr>
          <w:trHeight w:val="321"/>
        </w:trPr>
        <w:tc>
          <w:tcPr>
            <w:tcW w:w="2127" w:type="dxa"/>
          </w:tcPr>
          <w:p w:rsidR="008372B2" w:rsidRDefault="00D84469">
            <w:pPr>
              <w:pStyle w:val="TableParagraph"/>
              <w:spacing w:before="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8125" w:type="dxa"/>
          </w:tcPr>
          <w:p w:rsidR="008372B2" w:rsidRDefault="00D84469">
            <w:pPr>
              <w:pStyle w:val="TableParagraph"/>
              <w:spacing w:before="2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 (показатели)</w:t>
            </w:r>
          </w:p>
        </w:tc>
      </w:tr>
      <w:tr w:rsidR="008372B2">
        <w:trPr>
          <w:trHeight w:val="325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spacing w:before="25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</w:t>
            </w:r>
          </w:p>
        </w:tc>
      </w:tr>
      <w:tr w:rsidR="008372B2">
        <w:trPr>
          <w:trHeight w:val="4239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многоконфессиональном российском обществе, в современном мировом сообществе.</w:t>
            </w:r>
          </w:p>
          <w:p w:rsidR="008372B2" w:rsidRDefault="00D84469">
            <w:pPr>
              <w:pStyle w:val="TableParagraph"/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 праздникам, традициям народа России.</w:t>
            </w:r>
          </w:p>
          <w:p w:rsidR="008372B2" w:rsidRDefault="00D84469">
            <w:pPr>
              <w:pStyle w:val="TableParagraph"/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настоящему 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будущему народам России, тысячелетней истории российской государственности.</w:t>
            </w:r>
          </w:p>
          <w:p w:rsidR="008372B2" w:rsidRDefault="00D84469">
            <w:pPr>
              <w:pStyle w:val="TableParagraph"/>
              <w:tabs>
                <w:tab w:val="left" w:pos="2074"/>
                <w:tab w:val="left" w:pos="3610"/>
                <w:tab w:val="left" w:pos="3980"/>
                <w:tab w:val="left" w:pos="5742"/>
                <w:tab w:val="left" w:pos="7581"/>
                <w:tab w:val="left" w:pos="9229"/>
              </w:tabs>
              <w:spacing w:line="242" w:lineRule="auto"/>
              <w:ind w:right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России, </w:t>
            </w:r>
            <w:r>
              <w:rPr>
                <w:sz w:val="24"/>
              </w:rPr>
              <w:t>реализации своих гражданских прав и свобод.</w:t>
            </w:r>
          </w:p>
          <w:p w:rsidR="008372B2" w:rsidRDefault="00D84469">
            <w:pPr>
              <w:pStyle w:val="TableParagraph"/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8372B2" w:rsidRDefault="00D84469">
            <w:pPr>
              <w:pStyle w:val="TableParagraph"/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8372B2" w:rsidRDefault="00D84469">
            <w:pPr>
              <w:pStyle w:val="TableParagraph"/>
              <w:spacing w:line="32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коррупции в обществе.</w:t>
            </w:r>
          </w:p>
        </w:tc>
      </w:tr>
      <w:tr w:rsidR="008372B2">
        <w:trPr>
          <w:trHeight w:val="298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spacing w:line="274" w:lineRule="exact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</w:p>
        </w:tc>
      </w:tr>
      <w:tr w:rsidR="008372B2">
        <w:trPr>
          <w:trHeight w:val="3403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познающий свою этнокультурную идентичность, любящий свой народ, его традиции, культуру. 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народов, проживающих в родной стране.</w:t>
            </w:r>
          </w:p>
          <w:p w:rsidR="008372B2" w:rsidRDefault="00D84469">
            <w:pPr>
              <w:pStyle w:val="TableParagraph"/>
              <w:spacing w:line="237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общероссийскую культурную идентичность.</w:t>
            </w:r>
          </w:p>
          <w:p w:rsidR="008372B2" w:rsidRDefault="00D84469">
            <w:pPr>
              <w:pStyle w:val="TableParagraph"/>
              <w:spacing w:line="237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 края, других народов России, Российской Федерации.</w:t>
            </w:r>
          </w:p>
          <w:p w:rsidR="008372B2" w:rsidRDefault="00D84469">
            <w:pPr>
              <w:pStyle w:val="TableParagraph"/>
              <w:spacing w:before="6" w:line="237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уважающий боевые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 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земляков, 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края, народа России, героев и защитников Отечества в прошлом и современности.</w:t>
            </w:r>
          </w:p>
          <w:p w:rsidR="008372B2" w:rsidRDefault="00D84469">
            <w:pPr>
              <w:pStyle w:val="TableParagraph"/>
              <w:spacing w:line="320" w:lineRule="atLeast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Знающий и уважающий достижения нашей общей Родины – России в науке, искусстве, спорте, </w:t>
            </w:r>
            <w:r>
              <w:rPr>
                <w:spacing w:val="-2"/>
                <w:sz w:val="24"/>
              </w:rPr>
              <w:t>технологиях.</w:t>
            </w:r>
          </w:p>
        </w:tc>
      </w:tr>
      <w:tr w:rsidR="008372B2">
        <w:trPr>
          <w:trHeight w:val="321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spacing w:before="20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Духовно-</w:t>
            </w:r>
            <w:r>
              <w:rPr>
                <w:b/>
                <w:spacing w:val="-2"/>
                <w:sz w:val="24"/>
              </w:rPr>
              <w:t>нравственное</w:t>
            </w:r>
          </w:p>
        </w:tc>
      </w:tr>
      <w:tr w:rsidR="008372B2">
        <w:trPr>
          <w:trHeight w:val="1291"/>
        </w:trPr>
        <w:tc>
          <w:tcPr>
            <w:tcW w:w="10252" w:type="dxa"/>
            <w:gridSpan w:val="2"/>
            <w:tcBorders>
              <w:bottom w:val="single" w:sz="8" w:space="0" w:color="000000"/>
            </w:tcBorders>
          </w:tcPr>
          <w:p w:rsidR="008372B2" w:rsidRDefault="00D84469">
            <w:pPr>
              <w:pStyle w:val="TableParagraph"/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:rsidR="008372B2" w:rsidRDefault="00D84469">
            <w:pPr>
              <w:pStyle w:val="TableParagraph"/>
              <w:tabs>
                <w:tab w:val="left" w:pos="2616"/>
                <w:tab w:val="left" w:pos="3673"/>
                <w:tab w:val="left" w:pos="4086"/>
                <w:tab w:val="left" w:pos="5372"/>
                <w:tab w:val="left" w:pos="7399"/>
                <w:tab w:val="left" w:pos="9061"/>
              </w:tabs>
              <w:spacing w:before="29" w:line="280" w:lineRule="auto"/>
              <w:ind w:left="1512" w:right="268" w:hanging="1398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духовно-</w:t>
            </w:r>
          </w:p>
        </w:tc>
      </w:tr>
      <w:tr w:rsidR="008372B2">
        <w:trPr>
          <w:trHeight w:val="4747"/>
        </w:trPr>
        <w:tc>
          <w:tcPr>
            <w:tcW w:w="10252" w:type="dxa"/>
            <w:gridSpan w:val="2"/>
            <w:tcBorders>
              <w:top w:val="single" w:sz="8" w:space="0" w:color="000000"/>
            </w:tcBorders>
          </w:tcPr>
          <w:p w:rsidR="008372B2" w:rsidRDefault="00D84469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нравственных, социокультурных ценностей и норм с учетом осознания последствий поступков. Ориентированный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России, российского общества в ситуациях нравственного выбора.</w:t>
            </w:r>
          </w:p>
          <w:p w:rsidR="008372B2" w:rsidRDefault="00D84469">
            <w:pPr>
              <w:pStyle w:val="TableParagraph"/>
              <w:tabs>
                <w:tab w:val="left" w:pos="1846"/>
                <w:tab w:val="left" w:pos="3055"/>
                <w:tab w:val="left" w:pos="4402"/>
                <w:tab w:val="left" w:pos="5990"/>
                <w:tab w:val="left" w:pos="7606"/>
                <w:tab w:val="left" w:pos="9021"/>
              </w:tabs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аморальных,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противоречащих традиционным в России ценностям и нормам.</w:t>
            </w:r>
          </w:p>
          <w:p w:rsidR="008372B2" w:rsidRDefault="00D84469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общественного пространства.</w:t>
            </w:r>
          </w:p>
          <w:p w:rsidR="008372B2" w:rsidRDefault="00D84469">
            <w:pPr>
              <w:pStyle w:val="TableParagraph"/>
              <w:spacing w:before="1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8372B2" w:rsidRDefault="00D84469">
            <w:pPr>
              <w:pStyle w:val="TableParagraph"/>
              <w:spacing w:before="5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8372B2" w:rsidRDefault="00D84469">
            <w:pPr>
              <w:pStyle w:val="TableParagraph"/>
              <w:spacing w:before="3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      </w:r>
            <w:r>
              <w:rPr>
                <w:spacing w:val="-2"/>
                <w:sz w:val="24"/>
              </w:rPr>
              <w:t>детей.</w:t>
            </w:r>
          </w:p>
          <w:p w:rsidR="008372B2" w:rsidRDefault="00D84469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Знающий язык, культуру своего народа, своего края, основы культурного наследия народов 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372B2" w:rsidRDefault="00D84469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 народа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372B2">
        <w:trPr>
          <w:trHeight w:val="312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spacing w:before="11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</w:tr>
      <w:tr w:rsidR="008372B2">
        <w:trPr>
          <w:trHeight w:val="2529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tabs>
                <w:tab w:val="left" w:pos="2064"/>
                <w:tab w:val="left" w:pos="4388"/>
                <w:tab w:val="left" w:pos="4744"/>
                <w:tab w:val="left" w:pos="5843"/>
                <w:tab w:val="left" w:pos="6785"/>
                <w:tab w:val="left" w:pos="8239"/>
                <w:tab w:val="left" w:pos="9766"/>
              </w:tabs>
              <w:ind w:right="1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его </w:t>
            </w:r>
            <w:r>
              <w:rPr>
                <w:sz w:val="24"/>
              </w:rPr>
              <w:t>эмоционального воздействия, влияния на душевное состояние и поведение людей. 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уважающий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понимающий его значение в культуре.</w:t>
            </w:r>
          </w:p>
          <w:p w:rsidR="008372B2" w:rsidRDefault="00D84469">
            <w:pPr>
              <w:pStyle w:val="TableParagraph"/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372B2" w:rsidRDefault="00D84469">
            <w:pPr>
              <w:pStyle w:val="TableParagraph"/>
              <w:spacing w:line="242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8372B2" w:rsidRDefault="00D84469">
            <w:pPr>
              <w:pStyle w:val="TableParagraph"/>
              <w:spacing w:before="24"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 художественном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творчестве.</w:t>
            </w:r>
          </w:p>
        </w:tc>
      </w:tr>
      <w:tr w:rsidR="008372B2">
        <w:trPr>
          <w:trHeight w:val="321"/>
        </w:trPr>
        <w:tc>
          <w:tcPr>
            <w:tcW w:w="10252" w:type="dxa"/>
            <w:gridSpan w:val="2"/>
          </w:tcPr>
          <w:p w:rsidR="008372B2" w:rsidRDefault="00D84469">
            <w:pPr>
              <w:pStyle w:val="TableParagraph"/>
              <w:spacing w:before="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</w:p>
        </w:tc>
      </w:tr>
    </w:tbl>
    <w:p w:rsidR="008372B2" w:rsidRDefault="008372B2">
      <w:pPr>
        <w:pStyle w:val="TableParagraph"/>
        <w:jc w:val="center"/>
        <w:rPr>
          <w:b/>
          <w:sz w:val="24"/>
        </w:rPr>
        <w:sectPr w:rsidR="008372B2">
          <w:pgSz w:w="11910" w:h="16840"/>
          <w:pgMar w:top="780" w:right="283" w:bottom="1120" w:left="566" w:header="0" w:footer="896" w:gutter="0"/>
          <w:cols w:space="720"/>
        </w:sect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2"/>
      </w:tblGrid>
      <w:tr w:rsidR="008372B2">
        <w:trPr>
          <w:trHeight w:val="4493"/>
        </w:trPr>
        <w:tc>
          <w:tcPr>
            <w:tcW w:w="10252" w:type="dxa"/>
            <w:tcBorders>
              <w:bottom w:val="single" w:sz="8" w:space="0" w:color="000000"/>
            </w:tcBorders>
          </w:tcPr>
          <w:p w:rsidR="008372B2" w:rsidRDefault="00D84469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8372B2" w:rsidRDefault="00D8446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</w:t>
            </w:r>
            <w:r>
              <w:rPr>
                <w:spacing w:val="-2"/>
                <w:sz w:val="24"/>
              </w:rPr>
              <w:t>активность).</w:t>
            </w:r>
          </w:p>
          <w:p w:rsidR="008372B2" w:rsidRDefault="00D84469">
            <w:pPr>
              <w:pStyle w:val="TableParagraph"/>
              <w:spacing w:line="242" w:lineRule="auto"/>
              <w:ind w:right="87"/>
              <w:rPr>
                <w:sz w:val="24"/>
              </w:rPr>
            </w:pPr>
            <w:r>
              <w:rPr>
                <w:sz w:val="24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8372B2" w:rsidRDefault="00D84469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8372B2" w:rsidRDefault="00D8446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социальным,</w:t>
            </w:r>
          </w:p>
          <w:p w:rsidR="008372B2" w:rsidRDefault="00D84469">
            <w:pPr>
              <w:pStyle w:val="TableParagraph"/>
              <w:spacing w:line="237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числе осмысливая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выстраивая дальнейшие цели.</w:t>
            </w:r>
          </w:p>
          <w:p w:rsidR="008372B2" w:rsidRDefault="00D84469">
            <w:pPr>
              <w:pStyle w:val="TableParagraph"/>
              <w:spacing w:line="237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 состоянием.</w:t>
            </w:r>
          </w:p>
          <w:p w:rsidR="008372B2" w:rsidRDefault="00D84469">
            <w:pPr>
              <w:pStyle w:val="TableParagraph"/>
              <w:tabs>
                <w:tab w:val="left" w:pos="1939"/>
                <w:tab w:val="left" w:pos="4307"/>
                <w:tab w:val="left" w:pos="5718"/>
                <w:tab w:val="left" w:pos="7212"/>
                <w:tab w:val="left" w:pos="8935"/>
              </w:tabs>
              <w:spacing w:line="310" w:lineRule="atLeast"/>
              <w:ind w:right="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состояния </w:t>
            </w:r>
            <w:r>
              <w:rPr>
                <w:sz w:val="24"/>
              </w:rPr>
              <w:t>своего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 готовый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 людям.</w:t>
            </w:r>
          </w:p>
        </w:tc>
      </w:tr>
      <w:tr w:rsidR="008372B2">
        <w:trPr>
          <w:trHeight w:val="301"/>
        </w:trPr>
        <w:tc>
          <w:tcPr>
            <w:tcW w:w="10252" w:type="dxa"/>
            <w:tcBorders>
              <w:top w:val="single" w:sz="8" w:space="0" w:color="000000"/>
            </w:tcBorders>
          </w:tcPr>
          <w:p w:rsidR="008372B2" w:rsidRDefault="00D84469">
            <w:pPr>
              <w:pStyle w:val="TableParagraph"/>
              <w:spacing w:before="20" w:line="261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Трудовое</w:t>
            </w:r>
          </w:p>
        </w:tc>
      </w:tr>
      <w:tr w:rsidR="008372B2">
        <w:trPr>
          <w:trHeight w:val="3764"/>
        </w:trPr>
        <w:tc>
          <w:tcPr>
            <w:tcW w:w="10252" w:type="dxa"/>
          </w:tcPr>
          <w:p w:rsidR="008372B2" w:rsidRDefault="00D84469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Уважающий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8372B2" w:rsidRDefault="00D84469">
            <w:pPr>
              <w:pStyle w:val="TableParagraph"/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8372B2" w:rsidRDefault="00D84469">
            <w:pPr>
              <w:pStyle w:val="TableParagraph"/>
              <w:spacing w:before="5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 профессий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 различного 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изучаемых предметных знаний.</w:t>
            </w:r>
          </w:p>
          <w:p w:rsidR="008372B2" w:rsidRDefault="00D84469">
            <w:pPr>
              <w:pStyle w:val="TableParagraph"/>
              <w:spacing w:before="6"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8372B2" w:rsidRDefault="00D84469">
            <w:pPr>
              <w:pStyle w:val="TableParagraph"/>
              <w:spacing w:before="10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8372B2" w:rsidRDefault="00D8446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8372B2" w:rsidRDefault="00D84469">
            <w:pPr>
              <w:pStyle w:val="TableParagraph"/>
              <w:spacing w:line="322" w:lineRule="exact"/>
              <w:ind w:right="110"/>
              <w:rPr>
                <w:sz w:val="24"/>
              </w:rPr>
            </w:pPr>
            <w:r>
              <w:rPr>
                <w:sz w:val="24"/>
              </w:rPr>
              <w:t>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72B2">
        <w:trPr>
          <w:trHeight w:val="321"/>
        </w:trPr>
        <w:tc>
          <w:tcPr>
            <w:tcW w:w="10252" w:type="dxa"/>
          </w:tcPr>
          <w:p w:rsidR="008372B2" w:rsidRDefault="00D84469">
            <w:pPr>
              <w:pStyle w:val="TableParagraph"/>
              <w:spacing w:before="20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</w:p>
        </w:tc>
      </w:tr>
      <w:tr w:rsidR="008372B2">
        <w:trPr>
          <w:trHeight w:val="2856"/>
        </w:trPr>
        <w:tc>
          <w:tcPr>
            <w:tcW w:w="10252" w:type="dxa"/>
          </w:tcPr>
          <w:p w:rsidR="008372B2" w:rsidRDefault="00D8446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8372B2" w:rsidRDefault="00D84469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решения, значение экологической культуры в современном мире.</w:t>
            </w:r>
          </w:p>
          <w:p w:rsidR="008372B2" w:rsidRDefault="00D84469">
            <w:pPr>
              <w:pStyle w:val="TableParagraph"/>
              <w:tabs>
                <w:tab w:val="left" w:pos="10011"/>
              </w:tabs>
              <w:ind w:right="114"/>
              <w:jc w:val="left"/>
              <w:rPr>
                <w:sz w:val="24"/>
              </w:rPr>
            </w:pPr>
            <w:r>
              <w:rPr>
                <w:sz w:val="24"/>
              </w:rPr>
              <w:t>Выражающий неприятие действий, приносящих вред природе, окружающей среде. Сознающий 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условиях взаимосвязи природной, технологической и социальной сред.</w:t>
            </w:r>
          </w:p>
          <w:p w:rsidR="008372B2" w:rsidRDefault="00D84469">
            <w:pPr>
              <w:pStyle w:val="TableParagraph"/>
              <w:spacing w:line="322" w:lineRule="exact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экологической, природоохранной направленностей.</w:t>
            </w:r>
          </w:p>
        </w:tc>
      </w:tr>
      <w:tr w:rsidR="008372B2">
        <w:trPr>
          <w:trHeight w:val="316"/>
        </w:trPr>
        <w:tc>
          <w:tcPr>
            <w:tcW w:w="10252" w:type="dxa"/>
          </w:tcPr>
          <w:p w:rsidR="008372B2" w:rsidRDefault="00D84469">
            <w:pPr>
              <w:pStyle w:val="TableParagraph"/>
              <w:spacing w:before="30" w:line="266" w:lineRule="exact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</w:tr>
    </w:tbl>
    <w:p w:rsidR="008372B2" w:rsidRDefault="008372B2">
      <w:pPr>
        <w:pStyle w:val="TableParagraph"/>
        <w:spacing w:line="266" w:lineRule="exact"/>
        <w:jc w:val="center"/>
        <w:rPr>
          <w:b/>
          <w:sz w:val="24"/>
        </w:rPr>
        <w:sectPr w:rsidR="008372B2">
          <w:type w:val="continuous"/>
          <w:pgSz w:w="11910" w:h="16840"/>
          <w:pgMar w:top="780" w:right="283" w:bottom="1120" w:left="566" w:header="0" w:footer="896" w:gutter="0"/>
          <w:cols w:space="720"/>
        </w:sect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2"/>
      </w:tblGrid>
      <w:tr w:rsidR="008372B2">
        <w:trPr>
          <w:trHeight w:val="2899"/>
        </w:trPr>
        <w:tc>
          <w:tcPr>
            <w:tcW w:w="10252" w:type="dxa"/>
            <w:tcBorders>
              <w:bottom w:val="single" w:sz="8" w:space="0" w:color="000000"/>
            </w:tcBorders>
          </w:tcPr>
          <w:p w:rsidR="008372B2" w:rsidRDefault="00D84469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8372B2" w:rsidRDefault="00D8446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</w:t>
            </w:r>
            <w:r>
              <w:rPr>
                <w:spacing w:val="-2"/>
                <w:sz w:val="24"/>
              </w:rPr>
              <w:t>средой.</w:t>
            </w:r>
          </w:p>
          <w:p w:rsidR="008372B2" w:rsidRDefault="00D84469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372B2" w:rsidRDefault="00D84469">
            <w:pPr>
              <w:pStyle w:val="TableParagraph"/>
              <w:spacing w:before="33" w:line="280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 естественнонаучной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гуманитарной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областях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познания,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первоначальные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навыки</w:t>
            </w:r>
          </w:p>
          <w:p w:rsidR="008372B2" w:rsidRDefault="00D84469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исследовательской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372B2">
        <w:trPr>
          <w:trHeight w:val="301"/>
        </w:trPr>
        <w:tc>
          <w:tcPr>
            <w:tcW w:w="10252" w:type="dxa"/>
            <w:tcBorders>
              <w:top w:val="single" w:sz="8" w:space="0" w:color="000000"/>
            </w:tcBorders>
          </w:tcPr>
          <w:p w:rsidR="008372B2" w:rsidRDefault="008372B2">
            <w:pPr>
              <w:pStyle w:val="TableParagraph"/>
              <w:ind w:left="0"/>
              <w:jc w:val="left"/>
            </w:pPr>
          </w:p>
        </w:tc>
      </w:tr>
    </w:tbl>
    <w:p w:rsidR="008372B2" w:rsidRDefault="008372B2">
      <w:pPr>
        <w:pStyle w:val="a3"/>
        <w:spacing w:before="27"/>
        <w:ind w:left="0"/>
        <w:jc w:val="left"/>
        <w:rPr>
          <w:b/>
        </w:rPr>
      </w:pPr>
    </w:p>
    <w:p w:rsidR="008372B2" w:rsidRDefault="00D84469">
      <w:pPr>
        <w:ind w:left="567"/>
        <w:rPr>
          <w:b/>
          <w:sz w:val="24"/>
        </w:rPr>
      </w:pPr>
      <w:r>
        <w:rPr>
          <w:b/>
          <w:sz w:val="24"/>
        </w:rPr>
        <w:t>1.3.3.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образования</w:t>
      </w:r>
    </w:p>
    <w:p w:rsidR="008372B2" w:rsidRDefault="008372B2">
      <w:pPr>
        <w:pStyle w:val="a3"/>
        <w:spacing w:before="54" w:after="1"/>
        <w:ind w:left="0"/>
        <w:jc w:val="left"/>
        <w:rPr>
          <w:b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115"/>
      </w:tblGrid>
      <w:tr w:rsidR="008372B2">
        <w:trPr>
          <w:trHeight w:val="321"/>
        </w:trPr>
        <w:tc>
          <w:tcPr>
            <w:tcW w:w="2127" w:type="dxa"/>
          </w:tcPr>
          <w:p w:rsidR="008372B2" w:rsidRDefault="00D84469">
            <w:pPr>
              <w:pStyle w:val="TableParagraph"/>
              <w:spacing w:before="20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8115" w:type="dxa"/>
          </w:tcPr>
          <w:p w:rsidR="008372B2" w:rsidRDefault="00D84469">
            <w:pPr>
              <w:pStyle w:val="TableParagraph"/>
              <w:spacing w:before="2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 (показатели)</w:t>
            </w:r>
          </w:p>
        </w:tc>
      </w:tr>
      <w:tr w:rsidR="008372B2">
        <w:trPr>
          <w:trHeight w:val="321"/>
        </w:trPr>
        <w:tc>
          <w:tcPr>
            <w:tcW w:w="10242" w:type="dxa"/>
            <w:gridSpan w:val="2"/>
          </w:tcPr>
          <w:p w:rsidR="008372B2" w:rsidRDefault="00D84469">
            <w:pPr>
              <w:pStyle w:val="TableParagraph"/>
              <w:spacing w:before="2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Гражданское</w:t>
            </w:r>
          </w:p>
        </w:tc>
      </w:tr>
      <w:tr w:rsidR="008372B2">
        <w:trPr>
          <w:trHeight w:val="4561"/>
        </w:trPr>
        <w:tc>
          <w:tcPr>
            <w:tcW w:w="10242" w:type="dxa"/>
            <w:gridSpan w:val="2"/>
          </w:tcPr>
          <w:p w:rsidR="008372B2" w:rsidRDefault="00D84469">
            <w:pPr>
              <w:pStyle w:val="TableParagraph"/>
              <w:spacing w:line="242" w:lineRule="auto"/>
              <w:ind w:left="114" w:right="112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8372B2" w:rsidRDefault="00D84469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 российской государственности в настоящем и будущем.</w:t>
            </w:r>
          </w:p>
          <w:p w:rsidR="008372B2" w:rsidRDefault="00D84469">
            <w:pPr>
              <w:pStyle w:val="TableParagraph"/>
              <w:ind w:left="114" w:right="102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8372B2" w:rsidRDefault="00D84469">
            <w:pPr>
              <w:pStyle w:val="TableParagraph"/>
              <w:spacing w:line="242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8372B2" w:rsidRDefault="00D84469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8372B2" w:rsidRDefault="00D84469">
            <w:pPr>
              <w:pStyle w:val="TableParagraph"/>
              <w:spacing w:line="320" w:lineRule="atLeast"/>
              <w:ind w:left="114" w:right="91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 патриотических и др. объединениях, акциях, программах).</w:t>
            </w:r>
          </w:p>
        </w:tc>
      </w:tr>
      <w:tr w:rsidR="008372B2">
        <w:trPr>
          <w:trHeight w:val="316"/>
        </w:trPr>
        <w:tc>
          <w:tcPr>
            <w:tcW w:w="10242" w:type="dxa"/>
            <w:gridSpan w:val="2"/>
          </w:tcPr>
          <w:p w:rsidR="008372B2" w:rsidRDefault="00D84469">
            <w:pPr>
              <w:pStyle w:val="TableParagraph"/>
              <w:spacing w:before="1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Патриотическое</w:t>
            </w:r>
          </w:p>
        </w:tc>
      </w:tr>
      <w:tr w:rsidR="008372B2">
        <w:trPr>
          <w:trHeight w:val="2856"/>
        </w:trPr>
        <w:tc>
          <w:tcPr>
            <w:tcW w:w="10242" w:type="dxa"/>
            <w:gridSpan w:val="2"/>
          </w:tcPr>
          <w:p w:rsidR="008372B2" w:rsidRDefault="00D84469">
            <w:pPr>
              <w:pStyle w:val="TableParagraph"/>
              <w:spacing w:line="237" w:lineRule="auto"/>
              <w:ind w:left="114" w:right="104"/>
              <w:rPr>
                <w:sz w:val="24"/>
              </w:rPr>
            </w:pPr>
            <w:r>
              <w:rPr>
                <w:sz w:val="24"/>
              </w:rPr>
              <w:t>Выражающий свою этнокультурную идентичность, демонстрирующий приверженность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 культуре на основе любви к своему народу, знания его истории и культуры.</w:t>
            </w:r>
          </w:p>
          <w:p w:rsidR="008372B2" w:rsidRDefault="00D84469">
            <w:pPr>
              <w:pStyle w:val="TableParagraph"/>
              <w:spacing w:before="2" w:line="242" w:lineRule="auto"/>
              <w:ind w:left="114" w:right="104"/>
              <w:rPr>
                <w:sz w:val="24"/>
              </w:rPr>
            </w:pPr>
            <w:r>
              <w:rPr>
                <w:sz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8372B2" w:rsidRDefault="00D84469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 народов, проживающих в родной стране – России.</w:t>
            </w:r>
          </w:p>
          <w:p w:rsidR="008372B2" w:rsidRDefault="00D84469">
            <w:pPr>
              <w:pStyle w:val="TableParagraph"/>
              <w:spacing w:line="322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72B2">
        <w:trPr>
          <w:trHeight w:val="311"/>
        </w:trPr>
        <w:tc>
          <w:tcPr>
            <w:tcW w:w="10242" w:type="dxa"/>
            <w:gridSpan w:val="2"/>
          </w:tcPr>
          <w:p w:rsidR="008372B2" w:rsidRDefault="00D84469">
            <w:pPr>
              <w:pStyle w:val="TableParagraph"/>
              <w:spacing w:before="1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Духовно-</w:t>
            </w:r>
            <w:r>
              <w:rPr>
                <w:b/>
                <w:spacing w:val="-2"/>
                <w:sz w:val="24"/>
              </w:rPr>
              <w:t>нравственное</w:t>
            </w:r>
          </w:p>
        </w:tc>
      </w:tr>
      <w:tr w:rsidR="008372B2">
        <w:trPr>
          <w:trHeight w:val="1612"/>
        </w:trPr>
        <w:tc>
          <w:tcPr>
            <w:tcW w:w="10242" w:type="dxa"/>
            <w:gridSpan w:val="2"/>
          </w:tcPr>
          <w:p w:rsidR="008372B2" w:rsidRDefault="00D84469">
            <w:pPr>
              <w:pStyle w:val="TableParagraph"/>
              <w:spacing w:line="242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8372B2" w:rsidRDefault="00D84469">
            <w:pPr>
              <w:pStyle w:val="TableParagraph"/>
              <w:spacing w:before="29" w:line="271" w:lineRule="auto"/>
              <w:ind w:left="114" w:right="1532"/>
              <w:rPr>
                <w:sz w:val="24"/>
              </w:rPr>
            </w:pPr>
            <w:r>
              <w:rPr>
                <w:sz w:val="24"/>
              </w:rPr>
              <w:t>Действующий и оценивающий свое поведение и поступки, поведение и поступки других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традиционных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российских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нравственных,</w:t>
            </w:r>
          </w:p>
        </w:tc>
      </w:tr>
    </w:tbl>
    <w:p w:rsidR="008372B2" w:rsidRDefault="008372B2">
      <w:pPr>
        <w:pStyle w:val="TableParagraph"/>
        <w:spacing w:line="271" w:lineRule="auto"/>
        <w:rPr>
          <w:sz w:val="24"/>
        </w:rPr>
        <w:sectPr w:rsidR="008372B2">
          <w:pgSz w:w="11910" w:h="16840"/>
          <w:pgMar w:top="780" w:right="283" w:bottom="1120" w:left="566" w:header="0" w:footer="896" w:gutter="0"/>
          <w:cols w:space="720"/>
        </w:sect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8"/>
      </w:tblGrid>
      <w:tr w:rsidR="008372B2">
        <w:trPr>
          <w:trHeight w:val="5607"/>
        </w:trPr>
        <w:tc>
          <w:tcPr>
            <w:tcW w:w="10248" w:type="dxa"/>
          </w:tcPr>
          <w:p w:rsidR="008372B2" w:rsidRDefault="00D8446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социокультурных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Сознающий и деятельно выражающий понимание ценности каждой человеческой личности,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свободы мировоззренческого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религии и религиозной</w:t>
            </w:r>
          </w:p>
          <w:p w:rsidR="008372B2" w:rsidRDefault="00D84469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8372B2" w:rsidRDefault="00D84469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8372B2" w:rsidRDefault="00D84469">
            <w:pPr>
              <w:pStyle w:val="TableParagraph"/>
              <w:spacing w:line="237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8372B2" w:rsidRDefault="00D84469">
            <w:pPr>
              <w:pStyle w:val="TableParagraph"/>
              <w:spacing w:before="1"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8372B2" w:rsidRDefault="00D84469">
            <w:pPr>
              <w:pStyle w:val="TableParagraph"/>
              <w:spacing w:before="4"/>
              <w:ind w:right="114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8372B2" w:rsidRDefault="00D84469">
            <w:pPr>
              <w:pStyle w:val="TableParagraph"/>
              <w:spacing w:before="5"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8372B2" w:rsidRDefault="00D84469">
            <w:pPr>
              <w:pStyle w:val="TableParagraph"/>
              <w:spacing w:line="312" w:lineRule="exact"/>
              <w:ind w:right="1492"/>
              <w:rPr>
                <w:sz w:val="24"/>
              </w:rPr>
            </w:pPr>
            <w:r>
              <w:rPr>
                <w:sz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8372B2">
        <w:trPr>
          <w:trHeight w:val="321"/>
        </w:trPr>
        <w:tc>
          <w:tcPr>
            <w:tcW w:w="10248" w:type="dxa"/>
          </w:tcPr>
          <w:p w:rsidR="008372B2" w:rsidRDefault="00D84469">
            <w:pPr>
              <w:pStyle w:val="TableParagraph"/>
              <w:spacing w:before="15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</w:tr>
      <w:tr w:rsidR="008372B2">
        <w:trPr>
          <w:trHeight w:val="3408"/>
        </w:trPr>
        <w:tc>
          <w:tcPr>
            <w:tcW w:w="10248" w:type="dxa"/>
          </w:tcPr>
          <w:p w:rsidR="008372B2" w:rsidRDefault="00D84469">
            <w:pPr>
              <w:pStyle w:val="TableParagraph"/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8372B2" w:rsidRDefault="00D84469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:rsidR="008372B2" w:rsidRDefault="00D84469">
            <w:pPr>
              <w:pStyle w:val="TableParagraph"/>
              <w:spacing w:before="8"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372B2" w:rsidRDefault="00D84469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8372B2" w:rsidRDefault="00D84469">
            <w:pPr>
              <w:pStyle w:val="TableParagraph"/>
              <w:spacing w:line="322" w:lineRule="exact"/>
              <w:ind w:right="99"/>
              <w:rPr>
                <w:sz w:val="24"/>
              </w:rPr>
            </w:pPr>
            <w:r>
              <w:rPr>
                <w:sz w:val="24"/>
              </w:rPr>
              <w:t>Выражающий понимание 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72B2">
        <w:trPr>
          <w:trHeight w:val="310"/>
        </w:trPr>
        <w:tc>
          <w:tcPr>
            <w:tcW w:w="10248" w:type="dxa"/>
          </w:tcPr>
          <w:p w:rsidR="008372B2" w:rsidRDefault="00D84469">
            <w:pPr>
              <w:pStyle w:val="TableParagraph"/>
              <w:spacing w:before="1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</w:p>
        </w:tc>
      </w:tr>
      <w:tr w:rsidR="008372B2">
        <w:trPr>
          <w:trHeight w:val="5137"/>
        </w:trPr>
        <w:tc>
          <w:tcPr>
            <w:tcW w:w="10248" w:type="dxa"/>
          </w:tcPr>
          <w:p w:rsidR="008372B2" w:rsidRDefault="00D8446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8372B2" w:rsidRDefault="00D8446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</w:t>
            </w:r>
            <w:r>
              <w:rPr>
                <w:spacing w:val="-2"/>
                <w:sz w:val="24"/>
              </w:rPr>
              <w:t>жизни.</w:t>
            </w:r>
          </w:p>
          <w:p w:rsidR="008372B2" w:rsidRDefault="00D84469">
            <w:pPr>
              <w:pStyle w:val="TableParagraph"/>
              <w:spacing w:before="33" w:line="27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иные зависимости,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деструктивное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цифровой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8372B2" w:rsidRDefault="00D84469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:rsidR="008372B2" w:rsidRDefault="00D844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8372B2" w:rsidRDefault="00D84469">
            <w:pPr>
              <w:pStyle w:val="TableParagraph"/>
              <w:spacing w:before="8"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8372B2" w:rsidRDefault="00D84469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</w:t>
            </w:r>
          </w:p>
          <w:p w:rsidR="008372B2" w:rsidRDefault="00D84469">
            <w:pPr>
              <w:pStyle w:val="TableParagraph"/>
              <w:spacing w:before="36" w:line="266" w:lineRule="exact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людям.</w:t>
            </w:r>
          </w:p>
        </w:tc>
      </w:tr>
    </w:tbl>
    <w:p w:rsidR="008372B2" w:rsidRDefault="008372B2">
      <w:pPr>
        <w:pStyle w:val="TableParagraph"/>
        <w:spacing w:line="266" w:lineRule="exact"/>
        <w:rPr>
          <w:sz w:val="24"/>
        </w:rPr>
        <w:sectPr w:rsidR="008372B2">
          <w:type w:val="continuous"/>
          <w:pgSz w:w="11910" w:h="16840"/>
          <w:pgMar w:top="780" w:right="283" w:bottom="1080" w:left="566" w:header="0" w:footer="896" w:gutter="0"/>
          <w:cols w:space="720"/>
        </w:sect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8"/>
      </w:tblGrid>
      <w:tr w:rsidR="008372B2">
        <w:trPr>
          <w:trHeight w:val="302"/>
        </w:trPr>
        <w:tc>
          <w:tcPr>
            <w:tcW w:w="10248" w:type="dxa"/>
          </w:tcPr>
          <w:p w:rsidR="008372B2" w:rsidRDefault="00D84469">
            <w:pPr>
              <w:pStyle w:val="TableParagraph"/>
              <w:spacing w:before="20" w:line="26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Трудовое</w:t>
            </w:r>
          </w:p>
        </w:tc>
      </w:tr>
      <w:tr w:rsidR="008372B2">
        <w:trPr>
          <w:trHeight w:val="5343"/>
        </w:trPr>
        <w:tc>
          <w:tcPr>
            <w:tcW w:w="10248" w:type="dxa"/>
          </w:tcPr>
          <w:p w:rsidR="008372B2" w:rsidRDefault="00D8446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трудовую собственность,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8372B2" w:rsidRDefault="00D84469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труду. Участвующий практически в социально значимой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 местности,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каникулярные периоды,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соблюдения норм трудового законодательства.</w:t>
            </w:r>
          </w:p>
          <w:p w:rsidR="008372B2" w:rsidRDefault="00D8446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Способный к творческой созидательной социально значимой трудовой деятельности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 социально-трудовых ролях, в том числе предпринимательской деятельности в условиях самозанятости или наемного труда.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8372B2" w:rsidRDefault="00D84469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8372B2" w:rsidRDefault="00D8446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</w:t>
            </w:r>
          </w:p>
          <w:p w:rsidR="008372B2" w:rsidRDefault="00D84469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8372B2">
        <w:trPr>
          <w:trHeight w:val="321"/>
        </w:trPr>
        <w:tc>
          <w:tcPr>
            <w:tcW w:w="10248" w:type="dxa"/>
          </w:tcPr>
          <w:p w:rsidR="008372B2" w:rsidRDefault="00D84469">
            <w:pPr>
              <w:pStyle w:val="TableParagraph"/>
              <w:spacing w:before="20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Экологическое</w:t>
            </w:r>
          </w:p>
        </w:tc>
      </w:tr>
      <w:tr w:rsidR="008372B2">
        <w:trPr>
          <w:trHeight w:val="3869"/>
        </w:trPr>
        <w:tc>
          <w:tcPr>
            <w:tcW w:w="10248" w:type="dxa"/>
            <w:tcBorders>
              <w:bottom w:val="single" w:sz="8" w:space="0" w:color="000000"/>
            </w:tcBorders>
          </w:tcPr>
          <w:p w:rsidR="008372B2" w:rsidRDefault="00D84469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 понимания влияния социально-экономических процессов на окружающую природную среду.</w:t>
            </w:r>
          </w:p>
          <w:p w:rsidR="008372B2" w:rsidRDefault="00D84469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охране окружающей среды.</w:t>
            </w:r>
          </w:p>
          <w:p w:rsidR="008372B2" w:rsidRDefault="00D8446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Выражающий деятельное неприятие действий, приносящих вред природе, окружающей среде. Знающий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общественном пространстве.</w:t>
            </w:r>
          </w:p>
          <w:p w:rsidR="008372B2" w:rsidRDefault="00D84469">
            <w:pPr>
              <w:pStyle w:val="TableParagraph"/>
              <w:tabs>
                <w:tab w:val="left" w:pos="1529"/>
                <w:tab w:val="left" w:pos="2014"/>
                <w:tab w:val="left" w:pos="3769"/>
                <w:tab w:val="left" w:pos="4647"/>
                <w:tab w:val="left" w:pos="6383"/>
                <w:tab w:val="left" w:pos="8235"/>
              </w:tabs>
              <w:spacing w:before="38" w:line="283" w:lineRule="auto"/>
              <w:ind w:righ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природоохранной, </w:t>
            </w:r>
            <w:r>
              <w:rPr>
                <w:sz w:val="24"/>
              </w:rPr>
              <w:t>ресурсосберегающей деятельности, участвующий в его приобретении другими людьми.</w:t>
            </w:r>
          </w:p>
        </w:tc>
      </w:tr>
      <w:tr w:rsidR="008372B2">
        <w:trPr>
          <w:trHeight w:val="321"/>
        </w:trPr>
        <w:tc>
          <w:tcPr>
            <w:tcW w:w="10248" w:type="dxa"/>
            <w:tcBorders>
              <w:top w:val="single" w:sz="8" w:space="0" w:color="000000"/>
            </w:tcBorders>
          </w:tcPr>
          <w:p w:rsidR="008372B2" w:rsidRDefault="00D84469">
            <w:pPr>
              <w:pStyle w:val="TableParagraph"/>
              <w:spacing w:before="16"/>
              <w:ind w:left="18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</w:tr>
    </w:tbl>
    <w:p w:rsidR="008372B2" w:rsidRDefault="008372B2">
      <w:pPr>
        <w:pStyle w:val="TableParagraph"/>
        <w:jc w:val="center"/>
        <w:rPr>
          <w:b/>
          <w:sz w:val="24"/>
        </w:rPr>
        <w:sectPr w:rsidR="008372B2">
          <w:type w:val="continuous"/>
          <w:pgSz w:w="11910" w:h="16840"/>
          <w:pgMar w:top="780" w:right="283" w:bottom="1120" w:left="566" w:header="0" w:footer="896" w:gutter="0"/>
          <w:cols w:space="720"/>
        </w:sect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8"/>
      </w:tblGrid>
      <w:tr w:rsidR="008372B2">
        <w:trPr>
          <w:trHeight w:val="4507"/>
        </w:trPr>
        <w:tc>
          <w:tcPr>
            <w:tcW w:w="10248" w:type="dxa"/>
          </w:tcPr>
          <w:p w:rsidR="008372B2" w:rsidRDefault="00D84469">
            <w:pPr>
              <w:pStyle w:val="TableParagraph"/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8372B2" w:rsidRDefault="00D84469">
            <w:pPr>
              <w:pStyle w:val="TableParagraph"/>
              <w:spacing w:before="2" w:line="242" w:lineRule="auto"/>
              <w:ind w:right="113"/>
              <w:rPr>
                <w:sz w:val="24"/>
              </w:rPr>
            </w:pPr>
            <w:r>
              <w:rPr>
                <w:sz w:val="24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:rsidR="008372B2" w:rsidRDefault="00D84469">
            <w:pPr>
              <w:pStyle w:val="TableParagraph"/>
              <w:spacing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8372B2" w:rsidRDefault="00D8446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Сознающий и аргументированно 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 науки, научных достижений в жизни российского общества, в обеспечении его безопасности, в гуманитарном, социально- экономическом развитии России в современном мире.</w:t>
            </w:r>
          </w:p>
          <w:p w:rsidR="008372B2" w:rsidRDefault="00D84469">
            <w:pPr>
              <w:pStyle w:val="TableParagraph"/>
              <w:spacing w:before="41" w:line="280" w:lineRule="auto"/>
              <w:ind w:right="111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наблюдений, накопления и систематизации фактов, осмысления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в естественнонаучной и гуманитарной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8372B2" w:rsidRDefault="008372B2">
      <w:pPr>
        <w:pStyle w:val="a3"/>
        <w:spacing w:before="75"/>
        <w:ind w:left="0"/>
        <w:jc w:val="left"/>
        <w:rPr>
          <w:b/>
        </w:rPr>
      </w:pPr>
    </w:p>
    <w:p w:rsidR="008372B2" w:rsidRDefault="00D84469">
      <w:pPr>
        <w:pStyle w:val="2"/>
        <w:ind w:left="1278"/>
      </w:pPr>
      <w:bookmarkStart w:id="6" w:name="Выделение_в_общей_цели_воспитания_целевы"/>
      <w:bookmarkEnd w:id="6"/>
      <w:r>
        <w:t>Выделение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общей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целевых</w:t>
      </w:r>
      <w:r>
        <w:rPr>
          <w:spacing w:val="-16"/>
        </w:rPr>
        <w:t xml:space="preserve"> </w:t>
      </w:r>
      <w:r>
        <w:t>приоритетов,</w:t>
      </w:r>
      <w:r>
        <w:rPr>
          <w:spacing w:val="-6"/>
        </w:rPr>
        <w:t xml:space="preserve"> </w:t>
      </w:r>
      <w:r>
        <w:rPr>
          <w:spacing w:val="-2"/>
        </w:rPr>
        <w:t>связанных</w:t>
      </w:r>
    </w:p>
    <w:p w:rsidR="008372B2" w:rsidRDefault="00D84469">
      <w:pPr>
        <w:spacing w:before="12" w:line="235" w:lineRule="auto"/>
        <w:ind w:left="567" w:right="285"/>
        <w:jc w:val="both"/>
        <w:rPr>
          <w:sz w:val="24"/>
        </w:rPr>
      </w:pPr>
      <w:r>
        <w:rPr>
          <w:b/>
          <w:i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8372B2" w:rsidRDefault="00D84469">
      <w:pPr>
        <w:pStyle w:val="1"/>
        <w:spacing w:before="51"/>
        <w:ind w:left="1278"/>
        <w:jc w:val="center"/>
      </w:pPr>
      <w:bookmarkStart w:id="7" w:name="Раздел_II._Содержательный"/>
      <w:bookmarkEnd w:id="7"/>
      <w:r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rPr>
          <w:spacing w:val="-2"/>
        </w:rPr>
        <w:t>Содержательный</w:t>
      </w:r>
    </w:p>
    <w:p w:rsidR="008372B2" w:rsidRDefault="00D84469">
      <w:pPr>
        <w:spacing w:before="8"/>
        <w:ind w:left="1369"/>
        <w:jc w:val="both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Уклад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школы</w:t>
      </w:r>
    </w:p>
    <w:p w:rsidR="008372B2" w:rsidRDefault="00D84469">
      <w:pPr>
        <w:pStyle w:val="a3"/>
        <w:spacing w:before="55"/>
        <w:ind w:right="287" w:firstLine="802"/>
      </w:pPr>
      <w:r>
        <w:t>В средневековой Руси воспитательный идеал был укоренён в религии. Православная церковь</w:t>
      </w:r>
      <w:r>
        <w:rPr>
          <w:spacing w:val="-5"/>
        </w:rPr>
        <w:t xml:space="preserve"> </w:t>
      </w:r>
      <w:r>
        <w:t>направляла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объединяла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семьи, народа</w:t>
      </w:r>
      <w:r>
        <w:rPr>
          <w:spacing w:val="-2"/>
        </w:rPr>
        <w:t xml:space="preserve"> </w:t>
      </w:r>
      <w:r>
        <w:t>и государства</w:t>
      </w:r>
      <w:r>
        <w:rPr>
          <w:spacing w:val="-2"/>
        </w:rPr>
        <w:t xml:space="preserve"> </w:t>
      </w:r>
      <w:r>
        <w:t>в общем</w:t>
      </w:r>
      <w:r>
        <w:rPr>
          <w:spacing w:val="-4"/>
        </w:rPr>
        <w:t xml:space="preserve"> </w:t>
      </w:r>
      <w:r>
        <w:t>пространстве религиозного, духовно нравственного воспитания.</w:t>
      </w:r>
    </w:p>
    <w:p w:rsidR="008372B2" w:rsidRDefault="00D84469">
      <w:pPr>
        <w:pStyle w:val="a3"/>
        <w:spacing w:before="56"/>
        <w:ind w:right="278" w:firstLine="802"/>
      </w:pPr>
      <w:r>
        <w:t>В последнее время в</w:t>
      </w:r>
      <w:r>
        <w:rPr>
          <w:spacing w:val="40"/>
        </w:rPr>
        <w:t xml:space="preserve"> </w:t>
      </w:r>
      <w:r>
        <w:t>обществе, семье, школе пришло понимание, что без возрождения духовности, основанной на</w:t>
      </w:r>
      <w:r>
        <w:rPr>
          <w:spacing w:val="40"/>
        </w:rPr>
        <w:t xml:space="preserve"> </w:t>
      </w:r>
      <w:r>
        <w:t>наших православных корнях, невозможно процветание и дальнейшее развитие России.. История нашей школы уникальна. Мы храним память о тех замечательных людях,</w:t>
      </w:r>
      <w:r>
        <w:rPr>
          <w:spacing w:val="-4"/>
        </w:rPr>
        <w:t xml:space="preserve"> </w:t>
      </w:r>
      <w:r>
        <w:t>которые,</w:t>
      </w:r>
      <w:r>
        <w:rPr>
          <w:spacing w:val="-4"/>
        </w:rPr>
        <w:t xml:space="preserve"> </w:t>
      </w:r>
      <w:r>
        <w:t>когда-либо</w:t>
      </w:r>
      <w:r>
        <w:rPr>
          <w:spacing w:val="-2"/>
        </w:rPr>
        <w:t xml:space="preserve"> </w:t>
      </w:r>
      <w:r>
        <w:t>учились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работали</w:t>
      </w:r>
      <w:r>
        <w:rPr>
          <w:spacing w:val="-1"/>
        </w:rPr>
        <w:t xml:space="preserve"> </w:t>
      </w:r>
      <w:r>
        <w:t>в нашем учебном заведении на протяжении всех лет.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успешно</w:t>
      </w:r>
      <w:r>
        <w:rPr>
          <w:spacing w:val="40"/>
        </w:rPr>
        <w:t xml:space="preserve"> </w:t>
      </w:r>
      <w:r>
        <w:t>работает</w:t>
      </w:r>
    </w:p>
    <w:p w:rsidR="008372B2" w:rsidRDefault="00D84469">
      <w:pPr>
        <w:pStyle w:val="a3"/>
        <w:spacing w:before="46"/>
      </w:pPr>
      <w:r>
        <w:rPr>
          <w:spacing w:val="-2"/>
        </w:rPr>
        <w:t>«Музей</w:t>
      </w:r>
      <w:r>
        <w:rPr>
          <w:spacing w:val="1"/>
        </w:rPr>
        <w:t xml:space="preserve"> </w:t>
      </w:r>
      <w:r>
        <w:rPr>
          <w:spacing w:val="-2"/>
        </w:rPr>
        <w:t>истории</w:t>
      </w:r>
      <w:r>
        <w:rPr>
          <w:spacing w:val="-11"/>
        </w:rPr>
        <w:t xml:space="preserve"> </w:t>
      </w:r>
      <w:r>
        <w:rPr>
          <w:spacing w:val="-2"/>
        </w:rPr>
        <w:t>школы».</w:t>
      </w:r>
    </w:p>
    <w:p w:rsidR="008372B2" w:rsidRDefault="00D84469">
      <w:pPr>
        <w:pStyle w:val="a3"/>
        <w:spacing w:before="2"/>
        <w:ind w:right="273" w:firstLine="417"/>
      </w:pPr>
      <w:r>
        <w:t>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 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8372B2" w:rsidRDefault="008372B2">
      <w:pPr>
        <w:pStyle w:val="a3"/>
        <w:spacing w:before="2"/>
        <w:ind w:right="273" w:firstLine="417"/>
      </w:pPr>
    </w:p>
    <w:p w:rsidR="008372B2" w:rsidRDefault="00D84469">
      <w:pPr>
        <w:pStyle w:val="1"/>
        <w:spacing w:before="49"/>
        <w:jc w:val="center"/>
      </w:pPr>
      <w:bookmarkStart w:id="8" w:name="2._ВИДЫ,_ФОРМЫ_И_СОДЕРЖАНИЕ_ДЕЯТЕЛЬНОСТИ"/>
      <w:bookmarkEnd w:id="8"/>
      <w:r>
        <w:t>2.</w:t>
      </w:r>
      <w:r>
        <w:rPr>
          <w:spacing w:val="-13"/>
        </w:rPr>
        <w:t xml:space="preserve"> </w:t>
      </w:r>
      <w:r>
        <w:t>ВИДЫ,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8372B2" w:rsidRDefault="00D84469">
      <w:pPr>
        <w:pStyle w:val="a3"/>
        <w:spacing w:before="5" w:line="237" w:lineRule="auto"/>
        <w:ind w:right="302" w:firstLine="417"/>
      </w:pPr>
      <w:r>
        <w:t>Практическая реализация цели и задач воспитания осуществляется в рамках следующих направлений</w:t>
      </w:r>
      <w:r>
        <w:rPr>
          <w:spacing w:val="80"/>
        </w:rPr>
        <w:t xml:space="preserve">  </w:t>
      </w:r>
      <w:r>
        <w:t>воспитательной</w:t>
      </w:r>
      <w:r>
        <w:rPr>
          <w:spacing w:val="80"/>
        </w:rPr>
        <w:t xml:space="preserve">  </w:t>
      </w:r>
      <w:r>
        <w:t>работы</w:t>
      </w:r>
      <w:r>
        <w:rPr>
          <w:spacing w:val="80"/>
        </w:rPr>
        <w:t xml:space="preserve">  </w:t>
      </w:r>
      <w:r>
        <w:t>школы.</w:t>
      </w:r>
      <w:r>
        <w:rPr>
          <w:spacing w:val="80"/>
        </w:rPr>
        <w:t xml:space="preserve">  </w:t>
      </w:r>
      <w:r>
        <w:t>Каждое</w:t>
      </w:r>
      <w:r>
        <w:rPr>
          <w:spacing w:val="79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них</w:t>
      </w:r>
    </w:p>
    <w:p w:rsidR="008372B2" w:rsidRDefault="00D84469">
      <w:pPr>
        <w:pStyle w:val="a3"/>
        <w:spacing w:before="70"/>
      </w:pPr>
      <w:r>
        <w:rPr>
          <w:spacing w:val="-2"/>
        </w:rPr>
        <w:t>представлено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соответствующем</w:t>
      </w:r>
      <w:r>
        <w:rPr>
          <w:spacing w:val="2"/>
        </w:rPr>
        <w:t xml:space="preserve"> </w:t>
      </w:r>
      <w:r>
        <w:rPr>
          <w:spacing w:val="-2"/>
        </w:rPr>
        <w:t>модуле.</w:t>
      </w:r>
    </w:p>
    <w:p w:rsidR="008372B2" w:rsidRDefault="008372B2">
      <w:pPr>
        <w:pStyle w:val="a3"/>
        <w:sectPr w:rsidR="008372B2">
          <w:pgSz w:w="11910" w:h="16840"/>
          <w:pgMar w:top="7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before="58" w:line="321" w:lineRule="exact"/>
        <w:ind w:left="1049" w:hanging="482"/>
        <w:jc w:val="center"/>
      </w:pPr>
      <w:bookmarkStart w:id="9" w:name="3.1._Модуль_«Урочная_деятельность»"/>
      <w:bookmarkEnd w:id="9"/>
      <w:r>
        <w:rPr>
          <w:spacing w:val="-4"/>
        </w:rPr>
        <w:lastRenderedPageBreak/>
        <w:t>Модуль</w:t>
      </w:r>
      <w:r>
        <w:rPr>
          <w:spacing w:val="-5"/>
        </w:rPr>
        <w:t xml:space="preserve"> </w:t>
      </w:r>
      <w:r>
        <w:rPr>
          <w:spacing w:val="-4"/>
        </w:rPr>
        <w:t>«Урочная</w:t>
      </w:r>
      <w:r>
        <w:rPr>
          <w:spacing w:val="-8"/>
        </w:rPr>
        <w:t xml:space="preserve"> </w:t>
      </w:r>
      <w:r>
        <w:rPr>
          <w:spacing w:val="-4"/>
        </w:rPr>
        <w:t>деятельность»</w:t>
      </w:r>
    </w:p>
    <w:p w:rsidR="008372B2" w:rsidRDefault="00D84469">
      <w:pPr>
        <w:pStyle w:val="a3"/>
        <w:spacing w:before="1" w:line="237" w:lineRule="auto"/>
        <w:ind w:right="294" w:firstLine="561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8372B2" w:rsidRDefault="00D84469">
      <w:pPr>
        <w:pStyle w:val="a3"/>
        <w:spacing w:before="47"/>
        <w:ind w:left="1128"/>
      </w:pPr>
      <w:r>
        <w:t>-организацию</w:t>
      </w:r>
      <w:r>
        <w:rPr>
          <w:spacing w:val="-1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офлайн,</w:t>
      </w:r>
      <w:r>
        <w:rPr>
          <w:spacing w:val="-1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онлайн</w:t>
      </w:r>
      <w:r>
        <w:rPr>
          <w:spacing w:val="-7"/>
        </w:rPr>
        <w:t xml:space="preserve"> </w:t>
      </w:r>
      <w:r>
        <w:rPr>
          <w:spacing w:val="-2"/>
        </w:rPr>
        <w:t>формате</w:t>
      </w:r>
    </w:p>
    <w:p w:rsidR="008372B2" w:rsidRDefault="00D84469">
      <w:pPr>
        <w:pStyle w:val="a3"/>
        <w:spacing w:before="2"/>
        <w:ind w:right="292" w:firstLine="561"/>
      </w:pPr>
      <w:r>
        <w:rPr>
          <w:i/>
        </w:rPr>
        <w:t>-</w:t>
      </w:r>
      <w:r>
        <w:t>установление доверительных отношений между учителем и его учениками,</w:t>
      </w:r>
      <w:r>
        <w:rPr>
          <w:spacing w:val="40"/>
        </w:rPr>
        <w:t xml:space="preserve"> </w:t>
      </w:r>
      <w:r>
        <w:t>способствующих позитивному восприятию учащимися требований и просьб учителя,</w:t>
      </w:r>
      <w:r>
        <w:rPr>
          <w:spacing w:val="40"/>
        </w:rPr>
        <w:t xml:space="preserve"> </w:t>
      </w:r>
      <w:r>
        <w:t xml:space="preserve">привлечению их внимания к обсуждаемой на уроке информации, активизации их познавательной </w:t>
      </w:r>
      <w:r>
        <w:rPr>
          <w:spacing w:val="-2"/>
        </w:rPr>
        <w:t>деятельности;</w:t>
      </w:r>
    </w:p>
    <w:p w:rsidR="008372B2" w:rsidRDefault="00D84469">
      <w:pPr>
        <w:pStyle w:val="a3"/>
        <w:spacing w:before="1"/>
        <w:ind w:right="291" w:firstLine="802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</w:t>
      </w:r>
      <w:r>
        <w:rPr>
          <w:spacing w:val="-2"/>
        </w:rPr>
        <w:t>школы.</w:t>
      </w:r>
    </w:p>
    <w:p w:rsidR="008372B2" w:rsidRDefault="00D84469">
      <w:pPr>
        <w:pStyle w:val="a3"/>
        <w:spacing w:before="1"/>
        <w:ind w:right="286" w:firstLine="561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</w:t>
      </w:r>
      <w:r>
        <w:rPr>
          <w:spacing w:val="-3"/>
        </w:rPr>
        <w:t xml:space="preserve"> </w:t>
      </w:r>
      <w:r>
        <w:t>текстов для чтения,</w:t>
      </w:r>
      <w:r>
        <w:rPr>
          <w:spacing w:val="-1"/>
        </w:rPr>
        <w:t xml:space="preserve"> </w:t>
      </w:r>
      <w:r>
        <w:t>задач для решения,</w:t>
      </w:r>
      <w:r>
        <w:rPr>
          <w:spacing w:val="40"/>
        </w:rPr>
        <w:t xml:space="preserve"> </w:t>
      </w:r>
      <w:r>
        <w:t>кейсов и дискуссий.</w:t>
      </w:r>
    </w:p>
    <w:p w:rsidR="008372B2" w:rsidRDefault="00D84469">
      <w:pPr>
        <w:pStyle w:val="a3"/>
        <w:spacing w:line="275" w:lineRule="exact"/>
        <w:ind w:left="1128"/>
      </w:pPr>
      <w:r>
        <w:t>-применение</w:t>
      </w:r>
      <w:r>
        <w:rPr>
          <w:spacing w:val="67"/>
          <w:w w:val="150"/>
        </w:rPr>
        <w:t xml:space="preserve"> </w:t>
      </w:r>
      <w:r>
        <w:t>на</w:t>
      </w:r>
      <w:r>
        <w:rPr>
          <w:spacing w:val="75"/>
          <w:w w:val="150"/>
        </w:rPr>
        <w:t xml:space="preserve"> </w:t>
      </w:r>
      <w:r>
        <w:t>уроке</w:t>
      </w:r>
      <w:r>
        <w:rPr>
          <w:spacing w:val="75"/>
          <w:w w:val="150"/>
        </w:rPr>
        <w:t xml:space="preserve"> </w:t>
      </w:r>
      <w:r>
        <w:t>интерактивных</w:t>
      </w:r>
      <w:r>
        <w:rPr>
          <w:spacing w:val="71"/>
          <w:w w:val="150"/>
        </w:rPr>
        <w:t xml:space="preserve"> </w:t>
      </w:r>
      <w:r>
        <w:t>форм</w:t>
      </w:r>
      <w:r>
        <w:rPr>
          <w:spacing w:val="77"/>
          <w:w w:val="150"/>
        </w:rPr>
        <w:t xml:space="preserve"> </w:t>
      </w:r>
      <w:r>
        <w:t>работы</w:t>
      </w:r>
      <w:r>
        <w:rPr>
          <w:spacing w:val="74"/>
          <w:w w:val="150"/>
        </w:rPr>
        <w:t xml:space="preserve"> </w:t>
      </w:r>
      <w:r>
        <w:t>учащихся:</w:t>
      </w:r>
      <w:r>
        <w:rPr>
          <w:spacing w:val="77"/>
          <w:w w:val="150"/>
        </w:rPr>
        <w:t xml:space="preserve"> </w:t>
      </w:r>
      <w:r>
        <w:t>интеллектуальных</w:t>
      </w:r>
      <w:r>
        <w:rPr>
          <w:spacing w:val="71"/>
          <w:w w:val="150"/>
        </w:rPr>
        <w:t xml:space="preserve"> </w:t>
      </w:r>
      <w:r>
        <w:rPr>
          <w:spacing w:val="-5"/>
        </w:rPr>
        <w:t>игр</w:t>
      </w:r>
    </w:p>
    <w:p w:rsidR="008372B2" w:rsidRDefault="00D84469">
      <w:pPr>
        <w:pStyle w:val="a3"/>
        <w:ind w:right="282"/>
      </w:pPr>
      <w:r>
        <w:t>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</w:r>
    </w:p>
    <w:p w:rsidR="008372B2" w:rsidRDefault="00D84469">
      <w:pPr>
        <w:pStyle w:val="a3"/>
        <w:spacing w:before="4"/>
        <w:ind w:right="278" w:firstLine="634"/>
      </w:pPr>
      <w:r>
        <w:t>Олимпиады,</w:t>
      </w:r>
      <w:r>
        <w:rPr>
          <w:spacing w:val="40"/>
        </w:rPr>
        <w:t xml:space="preserve"> </w:t>
      </w:r>
      <w:r>
        <w:t>занимательные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пятиминутки,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деловая</w:t>
      </w:r>
      <w:r>
        <w:rPr>
          <w:spacing w:val="40"/>
        </w:rPr>
        <w:t xml:space="preserve"> </w:t>
      </w:r>
      <w:r>
        <w:t>игра,</w:t>
      </w:r>
      <w:r>
        <w:rPr>
          <w:spacing w:val="40"/>
        </w:rPr>
        <w:t xml:space="preserve"> </w:t>
      </w:r>
      <w:r>
        <w:t>урок – путешествие, урок мастер-класс, урок-исследование и</w:t>
      </w:r>
      <w:r>
        <w:rPr>
          <w:spacing w:val="-2"/>
        </w:rPr>
        <w:t xml:space="preserve"> </w:t>
      </w:r>
      <w:r>
        <w:t>др. Учебно-</w:t>
      </w:r>
      <w:r>
        <w:rPr>
          <w:spacing w:val="-1"/>
        </w:rPr>
        <w:t xml:space="preserve"> </w:t>
      </w:r>
      <w:r>
        <w:t>развлекательные</w:t>
      </w:r>
      <w:r>
        <w:rPr>
          <w:spacing w:val="80"/>
        </w:rPr>
        <w:t xml:space="preserve"> </w:t>
      </w:r>
      <w:r>
        <w:t>мероприятия (конкурс-</w:t>
      </w:r>
      <w:r>
        <w:rPr>
          <w:spacing w:val="40"/>
        </w:rPr>
        <w:t xml:space="preserve"> </w:t>
      </w:r>
      <w:r>
        <w:t>игра</w:t>
      </w:r>
      <w:r>
        <w:rPr>
          <w:spacing w:val="80"/>
        </w:rPr>
        <w:t xml:space="preserve"> </w:t>
      </w:r>
      <w:r>
        <w:t>«Предметный</w:t>
      </w:r>
      <w:r>
        <w:rPr>
          <w:spacing w:val="40"/>
        </w:rPr>
        <w:t xml:space="preserve"> </w:t>
      </w:r>
      <w:r>
        <w:t>кроссворд»,</w:t>
      </w:r>
      <w:r>
        <w:rPr>
          <w:spacing w:val="40"/>
        </w:rPr>
        <w:t xml:space="preserve"> </w:t>
      </w:r>
      <w:r>
        <w:t>турнир</w:t>
      </w:r>
    </w:p>
    <w:p w:rsidR="008372B2" w:rsidRDefault="00D84469">
      <w:pPr>
        <w:pStyle w:val="a3"/>
        <w:spacing w:line="274" w:lineRule="exact"/>
      </w:pPr>
      <w:r>
        <w:t>«Своя</w:t>
      </w:r>
      <w:r>
        <w:rPr>
          <w:spacing w:val="-6"/>
        </w:rPr>
        <w:t xml:space="preserve"> </w:t>
      </w:r>
      <w:r>
        <w:t>игра»,</w:t>
      </w:r>
      <w:r>
        <w:rPr>
          <w:spacing w:val="-6"/>
        </w:rPr>
        <w:t xml:space="preserve"> </w:t>
      </w:r>
      <w:r>
        <w:t>викторины,</w:t>
      </w:r>
      <w:r>
        <w:rPr>
          <w:spacing w:val="-6"/>
        </w:rPr>
        <w:t xml:space="preserve"> </w:t>
      </w:r>
      <w:r>
        <w:t>литературная</w:t>
      </w:r>
      <w:r>
        <w:rPr>
          <w:spacing w:val="-4"/>
        </w:rPr>
        <w:t xml:space="preserve"> </w:t>
      </w:r>
      <w:r>
        <w:t>композиция,</w:t>
      </w:r>
      <w:r>
        <w:rPr>
          <w:spacing w:val="-6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газет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экскурсия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др.);</w:t>
      </w:r>
    </w:p>
    <w:p w:rsidR="008372B2" w:rsidRDefault="00D84469">
      <w:pPr>
        <w:pStyle w:val="a3"/>
        <w:spacing w:before="2"/>
        <w:ind w:right="285" w:firstLine="634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</w:t>
      </w:r>
    </w:p>
    <w:p w:rsidR="008372B2" w:rsidRDefault="00D84469">
      <w:pPr>
        <w:pStyle w:val="a3"/>
        <w:ind w:right="276"/>
      </w:pPr>
      <w:r>
        <w:t>«Что? Где? Когда?», брейн- ринга, геймификация: квесты, игра-провокация, игра-эксперимент, игра- демонстрация, игра-состязание, дидактического театра, где полученные на уроке знания обыгрываются в театральных постановках;</w:t>
      </w:r>
    </w:p>
    <w:p w:rsidR="008372B2" w:rsidRDefault="00D84469">
      <w:pPr>
        <w:pStyle w:val="a3"/>
        <w:spacing w:before="6" w:line="237" w:lineRule="auto"/>
        <w:ind w:right="289" w:firstLine="634"/>
      </w:pPr>
      <w: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>
        <w:rPr>
          <w:spacing w:val="-2"/>
        </w:rPr>
        <w:t>помощи;</w:t>
      </w:r>
    </w:p>
    <w:p w:rsidR="008372B2" w:rsidRDefault="00D84469">
      <w:pPr>
        <w:pStyle w:val="a3"/>
        <w:spacing w:before="70"/>
        <w:ind w:right="282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использованием гаджетов, открытых образовательных ресурсов, систем управления позволяет создать</w:t>
      </w:r>
      <w:r>
        <w:rPr>
          <w:spacing w:val="41"/>
        </w:rPr>
        <w:t xml:space="preserve"> </w:t>
      </w:r>
      <w:r>
        <w:t>условия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провозглашенных ЮНЕСКО</w:t>
      </w:r>
      <w:r>
        <w:rPr>
          <w:spacing w:val="50"/>
          <w:w w:val="150"/>
        </w:rPr>
        <w:t xml:space="preserve"> </w:t>
      </w:r>
      <w:r>
        <w:t>ведущих</w:t>
      </w:r>
      <w:r>
        <w:rPr>
          <w:spacing w:val="75"/>
        </w:rPr>
        <w:t xml:space="preserve"> </w:t>
      </w:r>
      <w:r>
        <w:t>принципов</w:t>
      </w:r>
      <w:r>
        <w:rPr>
          <w:spacing w:val="73"/>
        </w:rPr>
        <w:t xml:space="preserve"> </w:t>
      </w:r>
      <w:r>
        <w:rPr>
          <w:spacing w:val="-2"/>
        </w:rPr>
        <w:t>образования</w:t>
      </w:r>
    </w:p>
    <w:p w:rsidR="008372B2" w:rsidRDefault="00D84469">
      <w:pPr>
        <w:pStyle w:val="a3"/>
        <w:spacing w:line="270" w:lineRule="exact"/>
      </w:pPr>
      <w:r>
        <w:t>XXI</w:t>
      </w:r>
      <w:r>
        <w:rPr>
          <w:spacing w:val="76"/>
        </w:rPr>
        <w:t xml:space="preserve"> </w:t>
      </w:r>
      <w:r>
        <w:t>века:</w:t>
      </w:r>
      <w:r>
        <w:rPr>
          <w:spacing w:val="77"/>
        </w:rPr>
        <w:t xml:space="preserve"> </w:t>
      </w:r>
      <w:r>
        <w:t>«образование</w:t>
      </w:r>
      <w:r>
        <w:rPr>
          <w:spacing w:val="76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rPr>
          <w:spacing w:val="-2"/>
        </w:rPr>
        <w:t>всех»,</w:t>
      </w:r>
    </w:p>
    <w:p w:rsidR="008372B2" w:rsidRDefault="00D84469">
      <w:pPr>
        <w:pStyle w:val="a3"/>
        <w:spacing w:before="3"/>
        <w:ind w:right="282"/>
      </w:pPr>
      <w:r>
        <w:t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 зрения.</w:t>
      </w:r>
    </w:p>
    <w:p w:rsidR="008372B2" w:rsidRDefault="00D84469">
      <w:pPr>
        <w:pStyle w:val="a3"/>
        <w:spacing w:before="5"/>
        <w:ind w:left="845"/>
      </w:pPr>
      <w:r>
        <w:t>-</w:t>
      </w:r>
      <w:r>
        <w:rPr>
          <w:spacing w:val="67"/>
        </w:rPr>
        <w:t xml:space="preserve">   </w:t>
      </w:r>
      <w:r>
        <w:t>создание</w:t>
      </w:r>
      <w:r>
        <w:rPr>
          <w:spacing w:val="73"/>
          <w:w w:val="150"/>
        </w:rPr>
        <w:t xml:space="preserve"> </w:t>
      </w:r>
      <w:r>
        <w:t>гибкой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68"/>
          <w:w w:val="150"/>
        </w:rPr>
        <w:t xml:space="preserve">  </w:t>
      </w:r>
      <w:r>
        <w:t>открытой</w:t>
      </w:r>
      <w:r>
        <w:rPr>
          <w:spacing w:val="73"/>
          <w:w w:val="150"/>
        </w:rPr>
        <w:t xml:space="preserve">  </w:t>
      </w:r>
      <w:r>
        <w:t>среды</w:t>
      </w:r>
      <w:r>
        <w:rPr>
          <w:spacing w:val="72"/>
          <w:w w:val="150"/>
        </w:rPr>
        <w:t xml:space="preserve">  </w:t>
      </w:r>
      <w:r>
        <w:t>обучения</w:t>
      </w:r>
      <w:r>
        <w:rPr>
          <w:spacing w:val="77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воспитания</w:t>
      </w:r>
      <w:r>
        <w:rPr>
          <w:spacing w:val="75"/>
          <w:w w:val="150"/>
        </w:rPr>
        <w:t xml:space="preserve">  </w:t>
      </w:r>
      <w:r>
        <w:rPr>
          <w:spacing w:val="-10"/>
        </w:rPr>
        <w:t>с</w:t>
      </w:r>
    </w:p>
    <w:p w:rsidR="008372B2" w:rsidRDefault="008372B2">
      <w:pPr>
        <w:pStyle w:val="a3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before="63" w:line="319" w:lineRule="exact"/>
        <w:ind w:left="1049" w:hanging="482"/>
        <w:jc w:val="center"/>
      </w:pPr>
      <w:bookmarkStart w:id="10" w:name="3.2._Модуль_«Классное_руководство»"/>
      <w:bookmarkEnd w:id="10"/>
      <w:r>
        <w:rPr>
          <w:spacing w:val="-2"/>
        </w:rPr>
        <w:lastRenderedPageBreak/>
        <w:t>Модуль</w:t>
      </w:r>
      <w:r>
        <w:rPr>
          <w:spacing w:val="-5"/>
        </w:rPr>
        <w:t xml:space="preserve"> </w:t>
      </w:r>
      <w:r>
        <w:rPr>
          <w:spacing w:val="-2"/>
        </w:rP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8372B2" w:rsidRDefault="00D84469">
      <w:pPr>
        <w:pStyle w:val="a3"/>
        <w:ind w:right="271" w:firstLine="417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представителями.</w:t>
      </w:r>
    </w:p>
    <w:p w:rsidR="008372B2" w:rsidRDefault="00D84469">
      <w:pPr>
        <w:pStyle w:val="a3"/>
        <w:ind w:right="284" w:firstLine="417"/>
      </w:pPr>
      <w:r>
        <w:t>Главное предназначение классного руководителя - изучение особенностей развития каждого обучающегося в</w:t>
      </w:r>
      <w:r>
        <w:rPr>
          <w:spacing w:val="4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8372B2" w:rsidRDefault="00D84469">
      <w:pPr>
        <w:pStyle w:val="a3"/>
        <w:spacing w:before="62"/>
        <w:ind w:right="281" w:firstLine="417"/>
      </w:pPr>
      <w:r>
        <w:t>Важное 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занимает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совместных дел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учащимися</w:t>
      </w:r>
      <w:r>
        <w:rPr>
          <w:spacing w:val="40"/>
        </w:rPr>
        <w:t xml:space="preserve"> </w:t>
      </w:r>
      <w:r>
        <w:t>вверенного</w:t>
      </w:r>
      <w:r>
        <w:rPr>
          <w:spacing w:val="40"/>
        </w:rPr>
        <w:t xml:space="preserve"> </w:t>
      </w:r>
      <w:r>
        <w:t>ему класса, позволяющих, с одной стороны, вовлечь в них детей с самыми</w:t>
      </w:r>
      <w:r>
        <w:rPr>
          <w:spacing w:val="4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8372B2" w:rsidRDefault="00D84469">
      <w:pPr>
        <w:pStyle w:val="a3"/>
        <w:spacing w:before="123" w:line="237" w:lineRule="auto"/>
        <w:ind w:right="287" w:firstLine="417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921"/>
        </w:tabs>
        <w:spacing w:before="122" w:line="237" w:lineRule="auto"/>
        <w:ind w:right="273" w:firstLine="0"/>
        <w:jc w:val="both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  <w:sz w:val="24"/>
        </w:rPr>
        <w:t xml:space="preserve"> </w:t>
      </w:r>
      <w:r>
        <w:rPr>
          <w:sz w:val="24"/>
        </w:rPr>
        <w:t>в районе, стране, способствующие расширению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 детей,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 вкуса, позволяющие лучше узнать и полюбить свою Родину;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983"/>
        </w:tabs>
        <w:spacing w:before="130" w:line="237" w:lineRule="auto"/>
        <w:ind w:right="279" w:firstLine="0"/>
        <w:jc w:val="both"/>
        <w:rPr>
          <w:sz w:val="24"/>
        </w:rPr>
      </w:pPr>
      <w:r>
        <w:rPr>
          <w:sz w:val="24"/>
        </w:rPr>
        <w:t>игровые, способствующие сплочению коллектива,поднятию настроения, предупреждающие стрессовые ситуации; проблемные,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 на устранение конфликтных ситуаций в классе, школе, 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 спорные вопросы; организационные, связанные к подготовкой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 к 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делу;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здоровьесберегающие, позволяющие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 в социуме, 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 образа жизни и заботы о здоровье других людей.</w:t>
      </w:r>
    </w:p>
    <w:p w:rsidR="008372B2" w:rsidRDefault="00D84469">
      <w:pPr>
        <w:pStyle w:val="a3"/>
        <w:spacing w:before="121"/>
        <w:ind w:left="1369"/>
      </w:pPr>
      <w:r>
        <w:rPr>
          <w:spacing w:val="-2"/>
        </w:rPr>
        <w:t>Немаловажное</w:t>
      </w:r>
      <w:r>
        <w:rPr>
          <w:spacing w:val="3"/>
        </w:rPr>
        <w:t xml:space="preserve"> </w:t>
      </w:r>
      <w:r>
        <w:rPr>
          <w:spacing w:val="-2"/>
        </w:rPr>
        <w:t>значение</w:t>
      </w:r>
      <w:r>
        <w:rPr>
          <w:spacing w:val="4"/>
        </w:rPr>
        <w:t xml:space="preserve"> </w:t>
      </w:r>
      <w:r>
        <w:rPr>
          <w:spacing w:val="-2"/>
        </w:rPr>
        <w:t>имеет:</w:t>
      </w:r>
    </w:p>
    <w:p w:rsidR="008372B2" w:rsidRDefault="00D84469">
      <w:pPr>
        <w:pStyle w:val="a3"/>
        <w:spacing w:before="117"/>
        <w:ind w:left="1369"/>
      </w:pPr>
      <w:r>
        <w:t>-</w:t>
      </w:r>
      <w:r>
        <w:rPr>
          <w:spacing w:val="20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традиций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классном</w:t>
      </w:r>
      <w:r>
        <w:rPr>
          <w:spacing w:val="18"/>
        </w:rPr>
        <w:t xml:space="preserve"> </w:t>
      </w:r>
      <w:r>
        <w:t>коллективе:</w:t>
      </w:r>
      <w:r>
        <w:rPr>
          <w:spacing w:val="20"/>
        </w:rPr>
        <w:t xml:space="preserve"> </w:t>
      </w:r>
      <w:r>
        <w:t>«День</w:t>
      </w:r>
      <w:r>
        <w:rPr>
          <w:spacing w:val="21"/>
        </w:rPr>
        <w:t xml:space="preserve"> </w:t>
      </w:r>
      <w:r>
        <w:t>именинника»,</w:t>
      </w:r>
      <w:r>
        <w:rPr>
          <w:spacing w:val="22"/>
        </w:rPr>
        <w:t xml:space="preserve"> </w:t>
      </w:r>
      <w:r>
        <w:t>ежегодный</w:t>
      </w:r>
      <w:r>
        <w:rPr>
          <w:spacing w:val="17"/>
        </w:rPr>
        <w:t xml:space="preserve"> </w:t>
      </w:r>
      <w:r>
        <w:rPr>
          <w:spacing w:val="-2"/>
        </w:rPr>
        <w:t>поход</w:t>
      </w:r>
    </w:p>
    <w:p w:rsidR="008372B2" w:rsidRDefault="00D84469">
      <w:pPr>
        <w:pStyle w:val="a3"/>
        <w:spacing w:before="3"/>
      </w:pPr>
      <w:r>
        <w:t>«Есть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осени</w:t>
      </w:r>
      <w:r>
        <w:rPr>
          <w:spacing w:val="-6"/>
        </w:rPr>
        <w:t xml:space="preserve"> </w:t>
      </w:r>
      <w:r>
        <w:t>первоначальной…»,</w:t>
      </w:r>
      <w:r>
        <w:rPr>
          <w:spacing w:val="-1"/>
        </w:rPr>
        <w:t xml:space="preserve"> </w:t>
      </w:r>
      <w:r>
        <w:t>концерты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мам, бабушек,</w:t>
      </w:r>
      <w:r>
        <w:rPr>
          <w:spacing w:val="-1"/>
        </w:rPr>
        <w:t xml:space="preserve"> </w:t>
      </w:r>
      <w:r>
        <w:t>пап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т.п.;</w:t>
      </w:r>
    </w:p>
    <w:p w:rsidR="008372B2" w:rsidRDefault="00D84469">
      <w:pPr>
        <w:pStyle w:val="a3"/>
        <w:spacing w:before="118"/>
        <w:ind w:left="1369"/>
      </w:pPr>
      <w:r>
        <w:t>-становление</w:t>
      </w:r>
      <w:r>
        <w:rPr>
          <w:spacing w:val="55"/>
        </w:rPr>
        <w:t xml:space="preserve"> </w:t>
      </w:r>
      <w:r>
        <w:t>позитивных</w:t>
      </w:r>
      <w:r>
        <w:rPr>
          <w:spacing w:val="54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другими</w:t>
      </w:r>
      <w:r>
        <w:rPr>
          <w:spacing w:val="65"/>
        </w:rPr>
        <w:t xml:space="preserve"> </w:t>
      </w:r>
      <w:r>
        <w:rPr>
          <w:spacing w:val="-2"/>
        </w:rPr>
        <w:t>классными</w:t>
      </w:r>
    </w:p>
    <w:p w:rsidR="008372B2" w:rsidRDefault="00D84469">
      <w:pPr>
        <w:pStyle w:val="a3"/>
        <w:spacing w:before="7"/>
        <w:ind w:left="845"/>
      </w:pPr>
      <w:r>
        <w:t>коллективами</w:t>
      </w:r>
      <w:r>
        <w:rPr>
          <w:spacing w:val="-4"/>
        </w:rPr>
        <w:t xml:space="preserve"> </w:t>
      </w:r>
      <w:r>
        <w:t>(через</w:t>
      </w:r>
      <w:r>
        <w:rPr>
          <w:spacing w:val="-6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ключевого</w:t>
      </w:r>
      <w:r>
        <w:rPr>
          <w:spacing w:val="-3"/>
        </w:rPr>
        <w:t xml:space="preserve"> </w:t>
      </w:r>
      <w:r>
        <w:t>общешкольного</w:t>
      </w:r>
      <w:r>
        <w:rPr>
          <w:spacing w:val="12"/>
        </w:rPr>
        <w:t xml:space="preserve"> </w:t>
      </w:r>
      <w:r>
        <w:rPr>
          <w:spacing w:val="-2"/>
        </w:rPr>
        <w:t>дела);</w:t>
      </w:r>
    </w:p>
    <w:p w:rsidR="008372B2" w:rsidRDefault="00D84469">
      <w:pPr>
        <w:pStyle w:val="a3"/>
        <w:spacing w:before="41"/>
        <w:ind w:left="1369"/>
      </w:pPr>
      <w:r>
        <w:t>-сбор</w:t>
      </w:r>
      <w:r>
        <w:rPr>
          <w:spacing w:val="-12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увлечениях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интересах</w:t>
      </w:r>
      <w:r>
        <w:rPr>
          <w:spacing w:val="-1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их</w:t>
      </w:r>
    </w:p>
    <w:p w:rsidR="008372B2" w:rsidRDefault="00D84469">
      <w:pPr>
        <w:pStyle w:val="a3"/>
        <w:spacing w:before="69"/>
        <w:ind w:left="845"/>
      </w:pPr>
      <w:r>
        <w:t>родителей,</w:t>
      </w:r>
      <w:r>
        <w:rPr>
          <w:spacing w:val="35"/>
        </w:rPr>
        <w:t xml:space="preserve"> </w:t>
      </w:r>
      <w:r>
        <w:t>чтобы</w:t>
      </w:r>
      <w:r>
        <w:rPr>
          <w:spacing w:val="39"/>
        </w:rPr>
        <w:t xml:space="preserve"> </w:t>
      </w:r>
      <w:r>
        <w:t>найти</w:t>
      </w:r>
      <w:r>
        <w:rPr>
          <w:spacing w:val="35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интересных</w:t>
      </w:r>
      <w:r>
        <w:rPr>
          <w:spacing w:val="3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rPr>
          <w:spacing w:val="-4"/>
        </w:rPr>
        <w:t>дел;</w:t>
      </w:r>
    </w:p>
    <w:p w:rsidR="008372B2" w:rsidRDefault="00D84469">
      <w:pPr>
        <w:pStyle w:val="a3"/>
        <w:spacing w:before="41"/>
        <w:ind w:left="1369"/>
      </w:pPr>
      <w:r>
        <w:t>-</w:t>
      </w:r>
      <w:r>
        <w:rPr>
          <w:spacing w:val="-4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успеха.</w:t>
      </w:r>
    </w:p>
    <w:p w:rsidR="008372B2" w:rsidRDefault="00D84469">
      <w:pPr>
        <w:pStyle w:val="1"/>
        <w:spacing w:before="75"/>
        <w:ind w:left="994"/>
        <w:jc w:val="center"/>
      </w:pPr>
      <w:bookmarkStart w:id="11" w:name="Формированию_и_развитию_коллектива_класс"/>
      <w:bookmarkEnd w:id="11"/>
      <w:r>
        <w:t>Формированию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коллектива</w:t>
      </w:r>
      <w:r>
        <w:rPr>
          <w:spacing w:val="-15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rPr>
          <w:spacing w:val="-2"/>
        </w:rPr>
        <w:t>способствуют:</w:t>
      </w:r>
    </w:p>
    <w:p w:rsidR="008372B2" w:rsidRDefault="00D84469">
      <w:pPr>
        <w:pStyle w:val="a3"/>
        <w:spacing w:before="113"/>
        <w:ind w:left="845"/>
        <w:jc w:val="left"/>
      </w:pPr>
      <w:r>
        <w:rPr>
          <w:spacing w:val="-2"/>
        </w:rPr>
        <w:t>-составление</w:t>
      </w:r>
      <w:r>
        <w:rPr>
          <w:spacing w:val="2"/>
        </w:rPr>
        <w:t xml:space="preserve"> </w:t>
      </w:r>
      <w:r>
        <w:rPr>
          <w:spacing w:val="-2"/>
        </w:rPr>
        <w:t>социального</w:t>
      </w:r>
      <w:r>
        <w:rPr>
          <w:spacing w:val="4"/>
        </w:rPr>
        <w:t xml:space="preserve"> </w:t>
      </w:r>
      <w:r>
        <w:rPr>
          <w:spacing w:val="-2"/>
        </w:rPr>
        <w:t>паспорта</w:t>
      </w:r>
      <w:r>
        <w:rPr>
          <w:spacing w:val="4"/>
        </w:rPr>
        <w:t xml:space="preserve"> </w:t>
      </w:r>
      <w:r>
        <w:rPr>
          <w:spacing w:val="-2"/>
        </w:rPr>
        <w:t>класса</w:t>
      </w:r>
    </w:p>
    <w:p w:rsidR="008372B2" w:rsidRDefault="00D84469">
      <w:pPr>
        <w:pStyle w:val="a4"/>
        <w:numPr>
          <w:ilvl w:val="0"/>
          <w:numId w:val="8"/>
        </w:numPr>
        <w:tabs>
          <w:tab w:val="left" w:pos="1143"/>
          <w:tab w:val="left" w:pos="2430"/>
          <w:tab w:val="left" w:pos="3794"/>
          <w:tab w:val="left" w:pos="4769"/>
          <w:tab w:val="left" w:pos="6631"/>
          <w:tab w:val="left" w:pos="8024"/>
          <w:tab w:val="left" w:pos="9599"/>
          <w:tab w:val="left" w:pos="9950"/>
        </w:tabs>
        <w:spacing w:before="134" w:line="230" w:lineRule="auto"/>
        <w:ind w:right="420" w:firstLine="0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2"/>
          <w:sz w:val="24"/>
        </w:rPr>
        <w:t>(потребности,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склонности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другие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коллектива),</w:t>
      </w:r>
    </w:p>
    <w:p w:rsidR="008372B2" w:rsidRDefault="00D84469">
      <w:pPr>
        <w:pStyle w:val="a4"/>
        <w:numPr>
          <w:ilvl w:val="0"/>
          <w:numId w:val="8"/>
        </w:numPr>
        <w:tabs>
          <w:tab w:val="left" w:pos="1007"/>
        </w:tabs>
        <w:spacing w:before="121"/>
        <w:ind w:left="1007" w:hanging="162"/>
        <w:rPr>
          <w:sz w:val="24"/>
        </w:rPr>
      </w:pPr>
      <w:r>
        <w:rPr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372B2" w:rsidRDefault="00D84469">
      <w:pPr>
        <w:pStyle w:val="a3"/>
        <w:spacing w:before="109"/>
        <w:ind w:left="845"/>
        <w:jc w:val="left"/>
      </w:pPr>
      <w:r>
        <w:t>-деловая</w:t>
      </w:r>
      <w:r>
        <w:rPr>
          <w:spacing w:val="47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«Выборы</w:t>
      </w:r>
      <w:r>
        <w:rPr>
          <w:spacing w:val="-8"/>
        </w:rPr>
        <w:t xml:space="preserve"> </w:t>
      </w:r>
      <w:r>
        <w:t>актива</w:t>
      </w:r>
      <w:r>
        <w:rPr>
          <w:spacing w:val="-6"/>
        </w:rPr>
        <w:t xml:space="preserve"> </w:t>
      </w:r>
      <w:r>
        <w:t>класса»</w:t>
      </w:r>
      <w:r>
        <w:rPr>
          <w:spacing w:val="-1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rPr>
          <w:spacing w:val="-2"/>
        </w:rPr>
        <w:t>планирования;</w:t>
      </w:r>
    </w:p>
    <w:p w:rsidR="008372B2" w:rsidRDefault="00D84469">
      <w:pPr>
        <w:pStyle w:val="a4"/>
        <w:numPr>
          <w:ilvl w:val="0"/>
          <w:numId w:val="8"/>
        </w:numPr>
        <w:tabs>
          <w:tab w:val="left" w:pos="1045"/>
          <w:tab w:val="left" w:pos="2142"/>
          <w:tab w:val="left" w:pos="2507"/>
          <w:tab w:val="left" w:pos="3198"/>
          <w:tab w:val="left" w:pos="3899"/>
          <w:tab w:val="left" w:pos="5757"/>
          <w:tab w:val="left" w:pos="6137"/>
          <w:tab w:val="left" w:pos="7141"/>
          <w:tab w:val="left" w:pos="8048"/>
          <w:tab w:val="left" w:pos="10257"/>
        </w:tabs>
        <w:spacing w:before="134" w:line="230" w:lineRule="auto"/>
        <w:ind w:left="567" w:right="376" w:firstLine="273"/>
        <w:rPr>
          <w:sz w:val="24"/>
        </w:rPr>
      </w:pPr>
      <w:r>
        <w:rPr>
          <w:spacing w:val="-2"/>
          <w:sz w:val="24"/>
        </w:rPr>
        <w:t>проектирование</w:t>
      </w:r>
      <w:r>
        <w:rPr>
          <w:sz w:val="24"/>
        </w:rPr>
        <w:tab/>
        <w:t>целей, перспектив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образа</w:t>
      </w:r>
      <w:r>
        <w:rPr>
          <w:sz w:val="24"/>
        </w:rPr>
        <w:tab/>
        <w:t xml:space="preserve">жизнедеятельности классного </w:t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помощью</w:t>
      </w:r>
      <w:r>
        <w:rPr>
          <w:sz w:val="24"/>
        </w:rPr>
        <w:tab/>
      </w:r>
      <w:r>
        <w:rPr>
          <w:spacing w:val="-2"/>
          <w:sz w:val="24"/>
        </w:rPr>
        <w:t>организационно-деятельностной</w:t>
      </w:r>
      <w:r>
        <w:rPr>
          <w:sz w:val="24"/>
        </w:rPr>
        <w:tab/>
        <w:t>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z w:val="24"/>
        </w:rPr>
        <w:tab/>
      </w:r>
      <w:r>
        <w:rPr>
          <w:spacing w:val="-6"/>
          <w:sz w:val="24"/>
        </w:rPr>
        <w:t>часа</w:t>
      </w:r>
    </w:p>
    <w:p w:rsidR="008372B2" w:rsidRDefault="00D84469">
      <w:pPr>
        <w:pStyle w:val="a3"/>
        <w:tabs>
          <w:tab w:val="left" w:pos="1729"/>
          <w:tab w:val="left" w:pos="2113"/>
          <w:tab w:val="left" w:pos="3361"/>
          <w:tab w:val="left" w:pos="3746"/>
          <w:tab w:val="left" w:pos="4663"/>
          <w:tab w:val="left" w:pos="5249"/>
          <w:tab w:val="left" w:pos="6641"/>
          <w:tab w:val="left" w:pos="7981"/>
        </w:tabs>
        <w:spacing w:before="5"/>
        <w:ind w:right="715"/>
        <w:jc w:val="left"/>
      </w:pPr>
      <w:r>
        <w:rPr>
          <w:spacing w:val="-2"/>
        </w:rPr>
        <w:t>«Класс,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10"/>
        </w:rPr>
        <w:t>я</w:t>
      </w:r>
      <w:r>
        <w:tab/>
      </w:r>
      <w:r>
        <w:rPr>
          <w:spacing w:val="-4"/>
        </w:rPr>
        <w:t>хотел</w:t>
      </w:r>
      <w:r>
        <w:tab/>
      </w:r>
      <w:r>
        <w:rPr>
          <w:spacing w:val="-6"/>
        </w:rPr>
        <w:t>бы</w:t>
      </w:r>
      <w:r>
        <w:tab/>
      </w:r>
      <w:r>
        <w:rPr>
          <w:spacing w:val="-2"/>
        </w:rPr>
        <w:t>учиться»,</w:t>
      </w:r>
      <w:r>
        <w:tab/>
      </w:r>
      <w:r>
        <w:rPr>
          <w:spacing w:val="-2"/>
        </w:rPr>
        <w:t>конкурса</w:t>
      </w:r>
      <w:r>
        <w:tab/>
        <w:t>«Устав</w:t>
      </w:r>
      <w:r>
        <w:rPr>
          <w:spacing w:val="14"/>
        </w:rPr>
        <w:t xml:space="preserve"> </w:t>
      </w:r>
      <w:r>
        <w:t>класса»,</w:t>
      </w:r>
      <w:r>
        <w:rPr>
          <w:spacing w:val="19"/>
        </w:rPr>
        <w:t xml:space="preserve"> </w:t>
      </w:r>
      <w:r>
        <w:t>«Герб класса», «Мой класс сегодня и завтра».</w:t>
      </w:r>
    </w:p>
    <w:p w:rsidR="008372B2" w:rsidRDefault="00D84469">
      <w:pPr>
        <w:pStyle w:val="a3"/>
        <w:spacing w:before="121"/>
        <w:ind w:right="282"/>
      </w:pPr>
      <w:r>
        <w:t>Классное руководство подразумевает и индивидуальную работу с учащимися класса: -</w:t>
      </w:r>
      <w:r>
        <w:rPr>
          <w:spacing w:val="40"/>
        </w:rPr>
        <w:t xml:space="preserve"> </w:t>
      </w:r>
      <w:r>
        <w:t>со слабоуспевающими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учащимися, испытывающими трудности по отдельным предметам направлена на контроль за успеваемостью учащихся класса.</w:t>
      </w:r>
    </w:p>
    <w:p w:rsidR="008372B2" w:rsidRDefault="008372B2">
      <w:pPr>
        <w:pStyle w:val="a3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a4"/>
        <w:numPr>
          <w:ilvl w:val="0"/>
          <w:numId w:val="7"/>
        </w:numPr>
        <w:tabs>
          <w:tab w:val="left" w:pos="724"/>
        </w:tabs>
        <w:spacing w:before="58"/>
        <w:ind w:left="724" w:hanging="157"/>
        <w:rPr>
          <w:sz w:val="24"/>
        </w:rPr>
      </w:pP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8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дискомфорта;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806"/>
        </w:tabs>
        <w:spacing w:before="120" w:line="230" w:lineRule="auto"/>
        <w:ind w:right="290" w:firstLine="0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учёта,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риска,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в трудной жизненной ситуации. Работа направлена на контроль за свободным времяпровождением.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864"/>
        </w:tabs>
        <w:spacing w:before="121"/>
        <w:ind w:left="864" w:hanging="297"/>
        <w:rPr>
          <w:sz w:val="24"/>
        </w:rPr>
      </w:pPr>
      <w:r>
        <w:rPr>
          <w:sz w:val="24"/>
        </w:rPr>
        <w:t>заполнение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«личных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класса;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869"/>
        </w:tabs>
        <w:spacing w:before="111"/>
        <w:ind w:left="869" w:hanging="302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0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года»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796"/>
        </w:tabs>
        <w:spacing w:before="115"/>
        <w:ind w:left="796" w:hanging="157"/>
        <w:rPr>
          <w:sz w:val="24"/>
        </w:rPr>
      </w:pPr>
      <w:r>
        <w:rPr>
          <w:sz w:val="24"/>
        </w:rPr>
        <w:t>предложение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поручение</w:t>
      </w:r>
    </w:p>
    <w:p w:rsidR="008372B2" w:rsidRDefault="00D84469">
      <w:pPr>
        <w:pStyle w:val="a4"/>
        <w:numPr>
          <w:ilvl w:val="0"/>
          <w:numId w:val="7"/>
        </w:numPr>
        <w:tabs>
          <w:tab w:val="left" w:pos="724"/>
        </w:tabs>
        <w:spacing w:before="110"/>
        <w:ind w:left="724" w:hanging="157"/>
        <w:rPr>
          <w:sz w:val="24"/>
        </w:rPr>
      </w:pPr>
      <w:r>
        <w:rPr>
          <w:sz w:val="24"/>
        </w:rPr>
        <w:t>вовлечение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8372B2" w:rsidRDefault="00D84469">
      <w:pPr>
        <w:pStyle w:val="a3"/>
        <w:spacing w:before="109"/>
        <w:ind w:right="286" w:firstLine="417"/>
      </w:pPr>
      <w:r>
        <w:t>Классный руководитель работает в тесном сотрудничестве с учителями предметниками и родителями. Организует проведение родительских собраний по профессиональной ориентации обучающихся, ознакомлению с системой воспитания и дополнительного образования, проведение профессиональных проб.</w:t>
      </w:r>
    </w:p>
    <w:p w:rsidR="008372B2" w:rsidRDefault="008372B2">
      <w:pPr>
        <w:pStyle w:val="a3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before="63" w:line="321" w:lineRule="exact"/>
        <w:ind w:left="1049" w:hanging="482"/>
        <w:jc w:val="center"/>
      </w:pPr>
      <w:bookmarkStart w:id="12" w:name="3.3._Модуль_«Работа_с_родителями_или_их_"/>
      <w:bookmarkEnd w:id="12"/>
      <w:r>
        <w:lastRenderedPageBreak/>
        <w:t>Модуль</w:t>
      </w:r>
      <w:r>
        <w:rPr>
          <w:spacing w:val="-17"/>
        </w:rPr>
        <w:t xml:space="preserve"> </w:t>
      </w:r>
      <w:r>
        <w:t>«Работа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законными</w:t>
      </w:r>
      <w:r>
        <w:rPr>
          <w:spacing w:val="-14"/>
        </w:rPr>
        <w:t xml:space="preserve"> </w:t>
      </w:r>
      <w:r>
        <w:rPr>
          <w:spacing w:val="-2"/>
        </w:rPr>
        <w:t>представителями»</w:t>
      </w:r>
    </w:p>
    <w:p w:rsidR="008372B2" w:rsidRDefault="00D84469">
      <w:pPr>
        <w:pStyle w:val="a3"/>
        <w:ind w:right="283" w:firstLine="417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  <w:r>
        <w:rPr>
          <w:spacing w:val="-5"/>
        </w:rPr>
        <w:t xml:space="preserve"> </w:t>
      </w:r>
      <w:r>
        <w:t>Только когда 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образовательного процесса едины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8372B2" w:rsidRDefault="00D84469">
      <w:pPr>
        <w:pStyle w:val="a3"/>
        <w:ind w:right="284" w:firstLine="417"/>
      </w:pPr>
      <w:r>
        <w:t>Необходима организация работы по выявлению родителей (законных представителей), не выполняющих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по их</w:t>
      </w:r>
      <w:r>
        <w:rPr>
          <w:spacing w:val="-2"/>
        </w:rPr>
        <w:t xml:space="preserve"> </w:t>
      </w:r>
      <w:r>
        <w:t>воспитанию,</w:t>
      </w:r>
      <w:r>
        <w:rPr>
          <w:spacing w:val="-1"/>
        </w:rPr>
        <w:t xml:space="preserve"> </w:t>
      </w:r>
      <w:r>
        <w:t>обучению, содержанию</w:t>
      </w:r>
      <w:r>
        <w:rPr>
          <w:spacing w:val="80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 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течение</w:t>
      </w:r>
      <w:r>
        <w:rPr>
          <w:spacing w:val="80"/>
          <w:w w:val="150"/>
        </w:rPr>
        <w:t xml:space="preserve"> </w:t>
      </w:r>
      <w:r>
        <w:t>всего</w:t>
      </w:r>
      <w:r>
        <w:rPr>
          <w:spacing w:val="80"/>
          <w:w w:val="150"/>
        </w:rPr>
        <w:t xml:space="preserve"> </w:t>
      </w:r>
      <w:r>
        <w:t>года.</w:t>
      </w:r>
      <w:r>
        <w:rPr>
          <w:spacing w:val="80"/>
          <w:w w:val="150"/>
        </w:rPr>
        <w:t xml:space="preserve"> </w:t>
      </w:r>
      <w:r>
        <w:t>Используются различные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11"/>
          <w:tab w:val="left" w:pos="5613"/>
          <w:tab w:val="left" w:pos="6324"/>
        </w:tabs>
        <w:spacing w:before="11" w:line="230" w:lineRule="auto"/>
        <w:ind w:right="940" w:firstLine="561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  <w:t>обследовании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школы;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11"/>
        </w:tabs>
        <w:spacing w:before="7" w:line="319" w:lineRule="exact"/>
        <w:ind w:left="1411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11"/>
        </w:tabs>
        <w:spacing w:line="317" w:lineRule="exact"/>
        <w:ind w:left="1411" w:hanging="283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11"/>
        </w:tabs>
        <w:spacing w:line="319" w:lineRule="exact"/>
        <w:ind w:left="1411" w:hanging="283"/>
        <w:rPr>
          <w:sz w:val="24"/>
        </w:rPr>
      </w:pP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11"/>
        </w:tabs>
        <w:spacing w:line="322" w:lineRule="exact"/>
        <w:ind w:left="1411" w:hanging="283"/>
        <w:rPr>
          <w:sz w:val="24"/>
        </w:rPr>
      </w:pPr>
      <w:r>
        <w:rPr>
          <w:sz w:val="24"/>
        </w:rPr>
        <w:t>совещания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11"/>
        </w:tabs>
        <w:spacing w:line="319" w:lineRule="exact"/>
        <w:ind w:left="1411" w:hanging="283"/>
        <w:rPr>
          <w:sz w:val="24"/>
        </w:rPr>
      </w:pPr>
      <w:r>
        <w:rPr>
          <w:sz w:val="24"/>
        </w:rPr>
        <w:t>совместные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КДН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ПДН;</w:t>
      </w:r>
    </w:p>
    <w:p w:rsidR="008372B2" w:rsidRDefault="00D84469">
      <w:pPr>
        <w:pStyle w:val="a3"/>
        <w:ind w:right="271" w:firstLine="417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родителями: День семьи, 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 Кроме работы</w:t>
      </w:r>
      <w:r>
        <w:rPr>
          <w:spacing w:val="-4"/>
        </w:rPr>
        <w:t xml:space="preserve"> </w:t>
      </w:r>
      <w:r>
        <w:t>по просвещению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активная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семей по создание ситуации успеха, поддержки и развития творческого потенциала.</w:t>
      </w:r>
    </w:p>
    <w:p w:rsidR="008372B2" w:rsidRDefault="00D84469">
      <w:pPr>
        <w:pStyle w:val="a3"/>
        <w:ind w:right="299" w:firstLine="561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8372B2" w:rsidRDefault="00D84469">
      <w:pPr>
        <w:pStyle w:val="2"/>
        <w:spacing w:before="41"/>
      </w:pPr>
      <w:bookmarkStart w:id="13" w:name="На_групповом_уровне:"/>
      <w:bookmarkEnd w:id="13"/>
      <w:r>
        <w:t>На</w:t>
      </w:r>
      <w:r>
        <w:rPr>
          <w:spacing w:val="-11"/>
        </w:rPr>
        <w:t xml:space="preserve"> </w:t>
      </w:r>
      <w:r>
        <w:t>групповом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8372B2" w:rsidRDefault="00D84469">
      <w:pPr>
        <w:pStyle w:val="a3"/>
        <w:spacing w:before="7" w:line="242" w:lineRule="auto"/>
        <w:ind w:left="711" w:right="461" w:firstLine="706"/>
      </w:pPr>
      <w:r>
        <w:t>-</w:t>
      </w:r>
      <w:r>
        <w:rPr>
          <w:spacing w:val="-1"/>
        </w:rPr>
        <w:t xml:space="preserve"> </w:t>
      </w:r>
      <w:r>
        <w:t>Общешкольный</w:t>
      </w:r>
      <w:r>
        <w:rPr>
          <w:spacing w:val="35"/>
        </w:rPr>
        <w:t xml:space="preserve"> </w:t>
      </w:r>
      <w:r>
        <w:t>родительский</w:t>
      </w:r>
      <w:r>
        <w:rPr>
          <w:spacing w:val="-7"/>
        </w:rPr>
        <w:t xml:space="preserve"> </w:t>
      </w:r>
      <w:r>
        <w:t>комитет,</w:t>
      </w:r>
      <w:r>
        <w:rPr>
          <w:spacing w:val="-1"/>
        </w:rPr>
        <w:t xml:space="preserve"> </w:t>
      </w:r>
      <w:r>
        <w:t>участвующий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школой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 вопросов воспитания и социализации их детей;</w:t>
      </w:r>
    </w:p>
    <w:p w:rsidR="008372B2" w:rsidRDefault="00D84469">
      <w:pPr>
        <w:pStyle w:val="a3"/>
        <w:spacing w:line="237" w:lineRule="auto"/>
        <w:ind w:left="711" w:right="465" w:firstLine="706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372B2" w:rsidRDefault="00D84469">
      <w:pPr>
        <w:pStyle w:val="a3"/>
        <w:spacing w:before="1"/>
        <w:ind w:right="457" w:firstLine="845"/>
      </w:pPr>
      <w:r>
        <w:t>-педагогическое просвещение родителей по вопросам</w:t>
      </w:r>
      <w:r>
        <w:rPr>
          <w:spacing w:val="-1"/>
        </w:rPr>
        <w:t xml:space="preserve"> </w:t>
      </w:r>
      <w:r>
        <w:t>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</w:t>
      </w:r>
    </w:p>
    <w:p w:rsidR="008372B2" w:rsidRDefault="00D84469">
      <w:pPr>
        <w:pStyle w:val="a3"/>
        <w:spacing w:before="2" w:line="237" w:lineRule="auto"/>
        <w:ind w:right="473" w:firstLine="634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8372B2" w:rsidRDefault="00D84469">
      <w:pPr>
        <w:pStyle w:val="2"/>
        <w:spacing w:before="42"/>
        <w:ind w:left="639"/>
      </w:pP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8372B2" w:rsidRDefault="00D84469">
      <w:pPr>
        <w:pStyle w:val="a4"/>
        <w:numPr>
          <w:ilvl w:val="0"/>
          <w:numId w:val="9"/>
        </w:numPr>
        <w:tabs>
          <w:tab w:val="left" w:pos="1641"/>
        </w:tabs>
        <w:spacing w:before="9" w:line="235" w:lineRule="auto"/>
        <w:ind w:right="458" w:firstLine="850"/>
        <w:rPr>
          <w:sz w:val="24"/>
        </w:rPr>
      </w:pPr>
      <w:r>
        <w:rPr>
          <w:sz w:val="24"/>
        </w:rPr>
        <w:t>обращение к специалистам по</w:t>
      </w:r>
      <w:r>
        <w:rPr>
          <w:spacing w:val="33"/>
          <w:sz w:val="24"/>
        </w:rPr>
        <w:t xml:space="preserve"> </w:t>
      </w:r>
      <w:r>
        <w:rPr>
          <w:sz w:val="24"/>
        </w:rPr>
        <w:t>запросу родителей для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решения острых конфликтных </w:t>
      </w:r>
      <w:r>
        <w:rPr>
          <w:spacing w:val="-2"/>
          <w:sz w:val="24"/>
        </w:rPr>
        <w:t>ситуаций;</w:t>
      </w:r>
    </w:p>
    <w:p w:rsidR="008372B2" w:rsidRDefault="00D84469">
      <w:pPr>
        <w:pStyle w:val="a4"/>
        <w:numPr>
          <w:ilvl w:val="0"/>
          <w:numId w:val="9"/>
        </w:numPr>
        <w:tabs>
          <w:tab w:val="left" w:pos="1622"/>
          <w:tab w:val="left" w:pos="2698"/>
          <w:tab w:val="left" w:pos="4036"/>
          <w:tab w:val="left" w:pos="4430"/>
          <w:tab w:val="left" w:pos="6310"/>
          <w:tab w:val="left" w:pos="7997"/>
          <w:tab w:val="left" w:pos="9523"/>
          <w:tab w:val="left" w:pos="9916"/>
        </w:tabs>
        <w:spacing w:before="9" w:line="235" w:lineRule="auto"/>
        <w:ind w:right="468" w:firstLine="850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консилиумах,</w:t>
      </w:r>
      <w:r>
        <w:rPr>
          <w:sz w:val="24"/>
        </w:rPr>
        <w:tab/>
      </w:r>
      <w:r>
        <w:rPr>
          <w:spacing w:val="-2"/>
          <w:sz w:val="24"/>
        </w:rPr>
        <w:t>собираемых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случае </w:t>
      </w:r>
      <w:r>
        <w:rPr>
          <w:sz w:val="24"/>
        </w:rPr>
        <w:t>возникновения острых проблем, связанных с обучением и воспитанием конкретного ребенка;</w:t>
      </w:r>
    </w:p>
    <w:p w:rsidR="008372B2" w:rsidRDefault="00D84469">
      <w:pPr>
        <w:pStyle w:val="a4"/>
        <w:numPr>
          <w:ilvl w:val="0"/>
          <w:numId w:val="9"/>
        </w:numPr>
        <w:tabs>
          <w:tab w:val="left" w:pos="1593"/>
        </w:tabs>
        <w:spacing w:before="10" w:line="230" w:lineRule="auto"/>
        <w:ind w:right="472" w:firstLine="850"/>
        <w:rPr>
          <w:sz w:val="24"/>
        </w:rPr>
      </w:pPr>
      <w:r>
        <w:rPr>
          <w:sz w:val="24"/>
        </w:rPr>
        <w:t>помощь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внутриклассных мероприятий воспитательной направленности;</w:t>
      </w:r>
    </w:p>
    <w:p w:rsidR="008372B2" w:rsidRDefault="00D84469">
      <w:pPr>
        <w:pStyle w:val="a4"/>
        <w:numPr>
          <w:ilvl w:val="0"/>
          <w:numId w:val="9"/>
        </w:numPr>
        <w:tabs>
          <w:tab w:val="left" w:pos="1608"/>
        </w:tabs>
        <w:spacing w:before="17" w:line="230" w:lineRule="auto"/>
        <w:ind w:right="472" w:firstLine="850"/>
        <w:rPr>
          <w:sz w:val="24"/>
        </w:rPr>
      </w:pPr>
      <w:r>
        <w:rPr>
          <w:sz w:val="24"/>
        </w:rPr>
        <w:t>индивидуальное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c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:rsidR="008372B2" w:rsidRDefault="008372B2">
      <w:pPr>
        <w:pStyle w:val="a4"/>
        <w:spacing w:line="230" w:lineRule="auto"/>
        <w:rPr>
          <w:sz w:val="24"/>
        </w:rPr>
        <w:sectPr w:rsidR="008372B2">
          <w:pgSz w:w="11910" w:h="16840"/>
          <w:pgMar w:top="80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before="73" w:line="321" w:lineRule="exact"/>
        <w:ind w:left="1049" w:hanging="482"/>
        <w:jc w:val="center"/>
      </w:pPr>
      <w:bookmarkStart w:id="14" w:name="3.4._Модуль_«_Внеурочная_деятельность»"/>
      <w:bookmarkEnd w:id="14"/>
      <w:r>
        <w:rPr>
          <w:spacing w:val="-2"/>
        </w:rPr>
        <w:lastRenderedPageBreak/>
        <w:t>Модуль</w:t>
      </w:r>
      <w:r>
        <w:rPr>
          <w:spacing w:val="-4"/>
        </w:rPr>
        <w:t xml:space="preserve"> </w:t>
      </w:r>
      <w:r>
        <w:rPr>
          <w:spacing w:val="-2"/>
        </w:rPr>
        <w:t>«</w:t>
      </w:r>
      <w:r>
        <w:rPr>
          <w:spacing w:val="-11"/>
        </w:rPr>
        <w:t xml:space="preserve"> </w:t>
      </w:r>
      <w:r>
        <w:rPr>
          <w:spacing w:val="-2"/>
        </w:rPr>
        <w:t>Внеурочная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8372B2" w:rsidRDefault="00D84469">
      <w:pPr>
        <w:pStyle w:val="a3"/>
        <w:spacing w:before="2" w:line="237" w:lineRule="auto"/>
        <w:ind w:right="308" w:firstLine="561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8372B2" w:rsidRDefault="00D84469">
      <w:pPr>
        <w:pStyle w:val="a3"/>
        <w:spacing w:before="3"/>
        <w:ind w:right="278" w:firstLine="561"/>
      </w:pPr>
      <w: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</w:t>
      </w:r>
      <w:r>
        <w:rPr>
          <w:spacing w:val="-2"/>
        </w:rPr>
        <w:t>отношениями,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372"/>
        </w:tabs>
        <w:spacing w:before="9" w:line="235" w:lineRule="auto"/>
        <w:ind w:right="297" w:firstLine="561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приобрести</w:t>
      </w:r>
    </w:p>
    <w:p w:rsidR="008372B2" w:rsidRDefault="00D84469">
      <w:pPr>
        <w:pStyle w:val="a3"/>
        <w:spacing w:before="68" w:line="237" w:lineRule="auto"/>
        <w:ind w:right="293"/>
      </w:pPr>
      <w:r>
        <w:t>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9" w:line="235" w:lineRule="auto"/>
        <w:ind w:right="304" w:firstLine="706"/>
        <w:jc w:val="both"/>
        <w:rPr>
          <w:sz w:val="24"/>
        </w:rPr>
      </w:pPr>
      <w:r>
        <w:rPr>
          <w:sz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494"/>
        </w:tabs>
        <w:spacing w:before="4" w:line="235" w:lineRule="auto"/>
        <w:ind w:right="298" w:firstLine="561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определенные социально значимые формы поведения;</w:t>
      </w:r>
    </w:p>
    <w:p w:rsidR="008372B2" w:rsidRDefault="00D84469">
      <w:pPr>
        <w:pStyle w:val="a4"/>
        <w:numPr>
          <w:ilvl w:val="2"/>
          <w:numId w:val="6"/>
        </w:numPr>
        <w:tabs>
          <w:tab w:val="left" w:pos="1295"/>
        </w:tabs>
        <w:spacing w:before="9" w:line="230" w:lineRule="auto"/>
        <w:ind w:right="290" w:firstLine="561"/>
        <w:rPr>
          <w:sz w:val="24"/>
        </w:rPr>
      </w:pPr>
      <w:r>
        <w:rPr>
          <w:sz w:val="24"/>
        </w:rPr>
        <w:t>поддержку в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8372B2" w:rsidRDefault="00D84469">
      <w:pPr>
        <w:pStyle w:val="a3"/>
        <w:spacing w:before="5"/>
        <w:ind w:firstLine="556"/>
        <w:jc w:val="left"/>
      </w:pPr>
      <w:r>
        <w:t>Реализация</w:t>
      </w:r>
      <w:r>
        <w:rPr>
          <w:spacing w:val="-3"/>
        </w:rPr>
        <w:t xml:space="preserve"> </w:t>
      </w:r>
      <w:r>
        <w:t>воспитательного потенциала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 в рамках следующих выбранных обучающимися курсов, занятий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12" w:line="230" w:lineRule="auto"/>
        <w:ind w:right="287" w:firstLine="706"/>
        <w:rPr>
          <w:sz w:val="24"/>
        </w:rPr>
      </w:pPr>
      <w:r>
        <w:rPr>
          <w:sz w:val="24"/>
        </w:rPr>
        <w:t>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военно-патриотической,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краеведческой, историко-культурной направленности;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  <w:tab w:val="left" w:pos="4133"/>
          <w:tab w:val="left" w:pos="6085"/>
          <w:tab w:val="left" w:pos="7135"/>
          <w:tab w:val="left" w:pos="7629"/>
          <w:tab w:val="left" w:pos="9404"/>
        </w:tabs>
        <w:spacing w:before="16" w:line="230" w:lineRule="auto"/>
        <w:ind w:right="297" w:firstLine="706"/>
        <w:rPr>
          <w:sz w:val="24"/>
        </w:rPr>
      </w:pPr>
      <w:r>
        <w:rPr>
          <w:spacing w:val="-2"/>
          <w:sz w:val="24"/>
        </w:rPr>
        <w:t>духовно-нравственной</w:t>
      </w:r>
      <w:r>
        <w:rPr>
          <w:sz w:val="24"/>
        </w:rPr>
        <w:tab/>
      </w:r>
      <w:r>
        <w:rPr>
          <w:spacing w:val="-2"/>
          <w:sz w:val="24"/>
        </w:rPr>
        <w:t>направленности,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традиционным</w:t>
      </w:r>
      <w:r>
        <w:rPr>
          <w:sz w:val="24"/>
        </w:rPr>
        <w:tab/>
      </w:r>
      <w:r>
        <w:rPr>
          <w:spacing w:val="-2"/>
          <w:sz w:val="24"/>
        </w:rPr>
        <w:t xml:space="preserve">религиозным </w:t>
      </w:r>
      <w:r>
        <w:rPr>
          <w:sz w:val="24"/>
        </w:rPr>
        <w:t>культурам народов России, духовно-историческому краеведению;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4" w:line="337" w:lineRule="exact"/>
        <w:ind w:left="1555" w:hanging="282"/>
        <w:rPr>
          <w:sz w:val="24"/>
        </w:rPr>
      </w:pPr>
      <w:r>
        <w:rPr>
          <w:sz w:val="24"/>
        </w:rPr>
        <w:t>познавательной,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6"/>
        </w:tabs>
        <w:spacing w:line="337" w:lineRule="exact"/>
        <w:ind w:left="1556" w:hanging="278"/>
        <w:rPr>
          <w:sz w:val="24"/>
        </w:rPr>
      </w:pPr>
      <w:r>
        <w:rPr>
          <w:spacing w:val="-4"/>
          <w:sz w:val="24"/>
        </w:rPr>
        <w:t>экологической,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природоохранной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направленности;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11" w:line="232" w:lineRule="auto"/>
        <w:ind w:right="306" w:firstLine="706"/>
        <w:rPr>
          <w:sz w:val="24"/>
        </w:rPr>
      </w:pPr>
      <w:r>
        <w:rPr>
          <w:sz w:val="24"/>
        </w:rPr>
        <w:t>художественной,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художественного творчества разных видов и жанров;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6"/>
        </w:tabs>
        <w:spacing w:line="338" w:lineRule="exact"/>
        <w:ind w:left="1556" w:hanging="278"/>
        <w:rPr>
          <w:sz w:val="24"/>
        </w:rPr>
      </w:pPr>
      <w:r>
        <w:rPr>
          <w:spacing w:val="-4"/>
          <w:sz w:val="24"/>
        </w:rPr>
        <w:t>туристско-краеведческой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направленности;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6"/>
        </w:tabs>
        <w:spacing w:line="342" w:lineRule="exact"/>
        <w:ind w:left="1556" w:hanging="278"/>
        <w:rPr>
          <w:sz w:val="24"/>
        </w:rPr>
      </w:pPr>
      <w:r>
        <w:rPr>
          <w:spacing w:val="-2"/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спортивной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8372B2" w:rsidRDefault="00D84469">
      <w:pPr>
        <w:tabs>
          <w:tab w:val="left" w:pos="3688"/>
          <w:tab w:val="left" w:pos="6031"/>
          <w:tab w:val="left" w:pos="7280"/>
          <w:tab w:val="left" w:pos="9167"/>
        </w:tabs>
        <w:spacing w:before="41"/>
        <w:ind w:left="1128"/>
        <w:rPr>
          <w:sz w:val="24"/>
        </w:rPr>
      </w:pPr>
      <w:r>
        <w:rPr>
          <w:b/>
          <w:i/>
          <w:spacing w:val="-2"/>
          <w:sz w:val="24"/>
        </w:rPr>
        <w:t>Познавательная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деятельность.</w:t>
      </w:r>
      <w:r>
        <w:rPr>
          <w:b/>
          <w:i/>
          <w:sz w:val="24"/>
        </w:rPr>
        <w:tab/>
      </w:r>
      <w:r>
        <w:rPr>
          <w:spacing w:val="-2"/>
          <w:sz w:val="24"/>
        </w:rPr>
        <w:t>Курсы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</w:p>
    <w:p w:rsidR="008372B2" w:rsidRDefault="00D84469">
      <w:pPr>
        <w:pStyle w:val="a3"/>
        <w:spacing w:before="3"/>
        <w:jc w:val="left"/>
      </w:pPr>
      <w:r>
        <w:t>«Калейдоскоп</w:t>
      </w:r>
      <w:r>
        <w:rPr>
          <w:spacing w:val="-7"/>
        </w:rPr>
        <w:t xml:space="preserve"> </w:t>
      </w:r>
      <w:r>
        <w:t>наук»</w:t>
      </w:r>
      <w:r>
        <w:rPr>
          <w:spacing w:val="30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важном»,</w:t>
      </w:r>
      <w:r>
        <w:rPr>
          <w:spacing w:val="36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горизонты»,</w:t>
      </w:r>
      <w:r>
        <w:rPr>
          <w:spacing w:val="-4"/>
        </w:rPr>
        <w:t xml:space="preserve"> </w:t>
      </w:r>
      <w:r>
        <w:t>«Россия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соя</w:t>
      </w:r>
      <w:r>
        <w:rPr>
          <w:spacing w:val="-11"/>
        </w:rPr>
        <w:t xml:space="preserve"> </w:t>
      </w:r>
      <w:r>
        <w:rPr>
          <w:spacing w:val="-2"/>
        </w:rPr>
        <w:t>история»</w:t>
      </w:r>
    </w:p>
    <w:p w:rsidR="008372B2" w:rsidRDefault="00D84469">
      <w:pPr>
        <w:pStyle w:val="a3"/>
        <w:spacing w:before="45" w:line="280" w:lineRule="auto"/>
        <w:jc w:val="left"/>
      </w:pPr>
      <w:r>
        <w:t>«Занимательная</w:t>
      </w:r>
      <w:r>
        <w:rPr>
          <w:spacing w:val="-15"/>
        </w:rPr>
        <w:t xml:space="preserve"> </w:t>
      </w:r>
      <w:r>
        <w:t>математика»,</w:t>
      </w:r>
      <w:r>
        <w:rPr>
          <w:spacing w:val="15"/>
        </w:rPr>
        <w:t xml:space="preserve"> </w:t>
      </w:r>
      <w:r>
        <w:t>«Занимательная</w:t>
      </w:r>
      <w:r>
        <w:rPr>
          <w:spacing w:val="-15"/>
        </w:rPr>
        <w:t xml:space="preserve"> </w:t>
      </w:r>
      <w:r>
        <w:t>информатика»,</w:t>
      </w:r>
      <w:r>
        <w:rPr>
          <w:spacing w:val="-12"/>
        </w:rPr>
        <w:t xml:space="preserve"> </w:t>
      </w:r>
      <w:r>
        <w:t>«Занимательная</w:t>
      </w:r>
      <w:r>
        <w:rPr>
          <w:spacing w:val="-15"/>
        </w:rPr>
        <w:t xml:space="preserve"> </w:t>
      </w:r>
      <w:r>
        <w:t>география»,</w:t>
      </w:r>
      <w:r>
        <w:rPr>
          <w:spacing w:val="-13"/>
        </w:rPr>
        <w:t xml:space="preserve"> </w:t>
      </w:r>
      <w:r>
        <w:t>«Мир математики», «Финансовая</w:t>
      </w:r>
      <w:r>
        <w:rPr>
          <w:spacing w:val="-4"/>
        </w:rPr>
        <w:t xml:space="preserve"> </w:t>
      </w:r>
      <w:r>
        <w:t>грамотность», «В</w:t>
      </w:r>
      <w:r>
        <w:rPr>
          <w:spacing w:val="-1"/>
        </w:rPr>
        <w:t xml:space="preserve"> </w:t>
      </w:r>
      <w:r>
        <w:t>мире немецкого языка»</w:t>
      </w:r>
    </w:p>
    <w:p w:rsidR="008372B2" w:rsidRDefault="00D84469">
      <w:pPr>
        <w:tabs>
          <w:tab w:val="left" w:pos="3211"/>
          <w:tab w:val="left" w:pos="4807"/>
          <w:tab w:val="left" w:pos="5546"/>
          <w:tab w:val="left" w:pos="6999"/>
          <w:tab w:val="left" w:pos="8653"/>
          <w:tab w:val="left" w:pos="10660"/>
        </w:tabs>
        <w:spacing w:line="229" w:lineRule="exact"/>
        <w:ind w:left="1128"/>
        <w:rPr>
          <w:sz w:val="24"/>
        </w:rPr>
      </w:pPr>
      <w:r>
        <w:rPr>
          <w:b/>
          <w:i/>
          <w:spacing w:val="-2"/>
          <w:sz w:val="24"/>
        </w:rPr>
        <w:t>Художественное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творчество.</w:t>
      </w:r>
      <w:r>
        <w:rPr>
          <w:b/>
          <w:i/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«Танцевальный»,</w:t>
      </w:r>
      <w:r>
        <w:rPr>
          <w:sz w:val="24"/>
        </w:rPr>
        <w:tab/>
      </w:r>
      <w:r>
        <w:rPr>
          <w:spacing w:val="-10"/>
          <w:sz w:val="24"/>
        </w:rPr>
        <w:t>«</w:t>
      </w:r>
    </w:p>
    <w:p w:rsidR="008372B2" w:rsidRDefault="00D84469">
      <w:pPr>
        <w:pStyle w:val="a3"/>
        <w:spacing w:line="275" w:lineRule="exact"/>
        <w:jc w:val="left"/>
      </w:pPr>
      <w:r>
        <w:rPr>
          <w:spacing w:val="-2"/>
        </w:rPr>
        <w:t>Музыкальный»</w:t>
      </w:r>
    </w:p>
    <w:p w:rsidR="008372B2" w:rsidRDefault="00D84469">
      <w:pPr>
        <w:pStyle w:val="a3"/>
        <w:spacing w:before="3"/>
        <w:ind w:right="278" w:firstLine="561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 внеурочной деятельности «Моё Оренбуржье»,</w:t>
      </w:r>
      <w:r>
        <w:rPr>
          <w:spacing w:val="40"/>
        </w:rPr>
        <w:t xml:space="preserve"> </w:t>
      </w:r>
      <w:r>
        <w:t>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8372B2" w:rsidRDefault="00D84469">
      <w:pPr>
        <w:spacing w:before="40"/>
        <w:ind w:left="1128"/>
        <w:jc w:val="both"/>
        <w:rPr>
          <w:sz w:val="24"/>
        </w:rPr>
      </w:pPr>
      <w:r>
        <w:rPr>
          <w:b/>
          <w:i/>
          <w:sz w:val="24"/>
        </w:rPr>
        <w:t>Спортивно-оздоровительная</w:t>
      </w:r>
      <w:r>
        <w:rPr>
          <w:b/>
          <w:i/>
          <w:spacing w:val="26"/>
          <w:sz w:val="24"/>
        </w:rPr>
        <w:t xml:space="preserve">  </w:t>
      </w:r>
      <w:r>
        <w:rPr>
          <w:b/>
          <w:i/>
          <w:sz w:val="24"/>
        </w:rPr>
        <w:t>деятельность.</w:t>
      </w:r>
      <w:r>
        <w:rPr>
          <w:b/>
          <w:i/>
          <w:spacing w:val="32"/>
          <w:sz w:val="24"/>
        </w:rPr>
        <w:t xml:space="preserve">  </w:t>
      </w:r>
      <w:r>
        <w:rPr>
          <w:sz w:val="24"/>
        </w:rPr>
        <w:t>Дополнительное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образование</w:t>
      </w:r>
    </w:p>
    <w:p w:rsidR="008372B2" w:rsidRDefault="00D84469">
      <w:pPr>
        <w:pStyle w:val="a3"/>
        <w:spacing w:before="3"/>
        <w:ind w:right="277"/>
      </w:pPr>
      <w:r>
        <w:t>«Белая ладья», «Первая помощь, основы преподавания первой помощи, основы ухода за больными»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команде, воспитание силы воли, ответственности, формирование установок на защиту</w:t>
      </w:r>
      <w:r>
        <w:rPr>
          <w:spacing w:val="40"/>
        </w:rPr>
        <w:t xml:space="preserve"> </w:t>
      </w:r>
      <w:r>
        <w:t>слабых.</w:t>
      </w:r>
    </w:p>
    <w:p w:rsidR="008372B2" w:rsidRDefault="008372B2">
      <w:pPr>
        <w:pStyle w:val="a3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1"/>
        <w:spacing w:before="60"/>
        <w:ind w:left="1278"/>
        <w:jc w:val="center"/>
      </w:pPr>
      <w:bookmarkStart w:id="15" w:name="Внешкольные_мероприятия"/>
      <w:bookmarkEnd w:id="15"/>
      <w:r>
        <w:rPr>
          <w:spacing w:val="-2"/>
        </w:rPr>
        <w:lastRenderedPageBreak/>
        <w:t>Внешкольные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:rsidR="008372B2" w:rsidRDefault="00D84469">
      <w:pPr>
        <w:pStyle w:val="a3"/>
        <w:spacing w:before="2"/>
        <w:ind w:left="1273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rPr>
          <w:spacing w:val="-2"/>
        </w:rPr>
        <w:t>предусматривает: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9" w:line="235" w:lineRule="auto"/>
        <w:ind w:right="288" w:firstLine="706"/>
        <w:jc w:val="both"/>
        <w:rPr>
          <w:sz w:val="24"/>
        </w:rPr>
      </w:pPr>
      <w:r>
        <w:rPr>
          <w:sz w:val="24"/>
        </w:rPr>
        <w:t>внешкольные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организуемые педагогами, по изучаемым в школе учебным предметам, курсам, модулям; ( конференции, фестивали, 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конкурсы)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6" w:line="235" w:lineRule="auto"/>
        <w:ind w:right="293" w:firstLine="706"/>
        <w:jc w:val="both"/>
        <w:rPr>
          <w:sz w:val="24"/>
        </w:rPr>
      </w:pPr>
      <w:r>
        <w:rPr>
          <w:sz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с привлечением к их планированию, организации, проведению, оценке мероприятия;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8" w:line="237" w:lineRule="auto"/>
        <w:ind w:right="272" w:firstLine="706"/>
        <w:jc w:val="both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организуемые 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совместно с родителями (законными представителями)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(для изучения историко-культурных мест, событий);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8372B2" w:rsidRDefault="00D84469">
      <w:pPr>
        <w:pStyle w:val="a4"/>
        <w:numPr>
          <w:ilvl w:val="3"/>
          <w:numId w:val="6"/>
        </w:numPr>
        <w:tabs>
          <w:tab w:val="left" w:pos="1555"/>
        </w:tabs>
        <w:spacing w:before="19" w:line="232" w:lineRule="auto"/>
        <w:ind w:right="297" w:firstLine="706"/>
        <w:jc w:val="both"/>
        <w:rPr>
          <w:sz w:val="24"/>
        </w:rPr>
      </w:pPr>
      <w:r>
        <w:rPr>
          <w:sz w:val="24"/>
        </w:rPr>
        <w:t>внешкольные мероприятия, в том числе организуемые совместно с социальными партнерами школы.</w:t>
      </w: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before="2" w:line="319" w:lineRule="exact"/>
        <w:ind w:left="1049" w:hanging="482"/>
        <w:jc w:val="center"/>
      </w:pPr>
      <w:bookmarkStart w:id="16" w:name="3.5._Модуль_«Самоуправление."/>
      <w:bookmarkEnd w:id="16"/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«Самоуправление.</w:t>
      </w:r>
    </w:p>
    <w:p w:rsidR="008372B2" w:rsidRDefault="00D84469">
      <w:pPr>
        <w:pStyle w:val="a3"/>
        <w:ind w:right="274" w:firstLine="417"/>
      </w:pPr>
      <w:r>
        <w:t>Основная цель модуля «Ученическое самоуправление» в МБОУ «Новожедринская СОШ заключается в создании условий для</w:t>
      </w:r>
      <w:r>
        <w:rPr>
          <w:spacing w:val="-2"/>
        </w:rPr>
        <w:t xml:space="preserve"> </w:t>
      </w:r>
      <w:r>
        <w:t>выявления, поддержки 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инициатив обучающихся, принятия совместных</w:t>
      </w:r>
      <w:r>
        <w:rPr>
          <w:spacing w:val="-2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решений, а</w:t>
      </w:r>
      <w:r>
        <w:rPr>
          <w:spacing w:val="-13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включения</w:t>
      </w:r>
      <w:r>
        <w:rPr>
          <w:spacing w:val="-15"/>
        </w:rPr>
        <w:t xml:space="preserve"> </w:t>
      </w:r>
      <w:r>
        <w:t>обучающихся школы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вариативную</w:t>
      </w:r>
      <w:r>
        <w:rPr>
          <w:spacing w:val="-7"/>
        </w:rPr>
        <w:t xml:space="preserve"> </w:t>
      </w:r>
      <w:r>
        <w:t>коллективную творческую и социально-значимую деятельность.</w:t>
      </w:r>
      <w:r>
        <w:rPr>
          <w:spacing w:val="-1"/>
        </w:rPr>
        <w:t xml:space="preserve"> </w:t>
      </w: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:rsidR="008372B2" w:rsidRDefault="00D84469">
      <w:pPr>
        <w:pStyle w:val="a3"/>
        <w:ind w:right="286" w:firstLine="417"/>
      </w:pPr>
      <w:r>
        <w:t xml:space="preserve">Высшим органом школьного самоуправления является Совет школы, состоящий из представителей ученического коллектива, администрации школы и представителей родительской </w:t>
      </w:r>
      <w:r>
        <w:rPr>
          <w:spacing w:val="-2"/>
        </w:rPr>
        <w:t>общественности.</w:t>
      </w:r>
    </w:p>
    <w:p w:rsidR="008372B2" w:rsidRDefault="00D84469">
      <w:pPr>
        <w:pStyle w:val="a3"/>
        <w:spacing w:before="3" w:line="237" w:lineRule="auto"/>
        <w:ind w:right="285" w:firstLine="417"/>
      </w:pPr>
      <w:r>
        <w:t>Структура ученического</w:t>
      </w:r>
      <w:r>
        <w:rPr>
          <w:spacing w:val="40"/>
        </w:rPr>
        <w:t xml:space="preserve"> </w:t>
      </w:r>
      <w:r>
        <w:t>самоуправления школы имеет</w:t>
      </w:r>
      <w:r>
        <w:rPr>
          <w:spacing w:val="40"/>
        </w:rPr>
        <w:t xml:space="preserve"> </w:t>
      </w:r>
      <w:r>
        <w:t>несколько уровней и осуществляется следующим образом</w:t>
      </w:r>
    </w:p>
    <w:p w:rsidR="008372B2" w:rsidRDefault="00D84469">
      <w:pPr>
        <w:pStyle w:val="2"/>
        <w:spacing w:before="42"/>
      </w:pPr>
      <w:bookmarkStart w:id="17" w:name="На_уровне_школы:"/>
      <w:bookmarkEnd w:id="17"/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школы:</w:t>
      </w:r>
    </w:p>
    <w:p w:rsidR="008372B2" w:rsidRDefault="00D84469">
      <w:pPr>
        <w:pStyle w:val="a3"/>
        <w:spacing w:before="2" w:line="242" w:lineRule="auto"/>
        <w:ind w:right="306" w:firstLine="850"/>
      </w:pPr>
      <w:r>
        <w:rPr>
          <w:b/>
          <w:i/>
        </w:rPr>
        <w:t>-</w:t>
      </w:r>
      <w:r>
        <w:t>через деятельность выборного Совета обучащихся школы (далее СОШ), создаваемого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 </w:t>
      </w:r>
      <w:r>
        <w:t>учета</w:t>
      </w:r>
      <w:r>
        <w:rPr>
          <w:spacing w:val="80"/>
        </w:rPr>
        <w:t xml:space="preserve">  </w:t>
      </w:r>
      <w:r>
        <w:t>мнения</w:t>
      </w:r>
      <w:r>
        <w:rPr>
          <w:spacing w:val="80"/>
        </w:rPr>
        <w:t xml:space="preserve">  </w:t>
      </w:r>
      <w:r>
        <w:t>школьников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вопросам</w:t>
      </w:r>
      <w:r>
        <w:rPr>
          <w:spacing w:val="80"/>
        </w:rPr>
        <w:t xml:space="preserve">  </w:t>
      </w:r>
      <w:r>
        <w:t>управления</w:t>
      </w:r>
    </w:p>
    <w:p w:rsidR="008372B2" w:rsidRDefault="00D84469">
      <w:pPr>
        <w:pStyle w:val="a3"/>
        <w:spacing w:before="65" w:line="237" w:lineRule="auto"/>
        <w:ind w:right="290"/>
      </w:pPr>
      <w:r>
        <w:t>образовательной организацией и принятия административных решений, затрагивающих их права</w:t>
      </w:r>
      <w:r>
        <w:rPr>
          <w:spacing w:val="40"/>
        </w:rPr>
        <w:t xml:space="preserve"> </w:t>
      </w:r>
      <w:r>
        <w:t>и законные интересы;</w:t>
      </w:r>
    </w:p>
    <w:p w:rsidR="008372B2" w:rsidRDefault="00D84469">
      <w:pPr>
        <w:pStyle w:val="a3"/>
        <w:spacing w:line="242" w:lineRule="auto"/>
        <w:ind w:right="298" w:firstLine="134"/>
      </w:pPr>
      <w: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372B2" w:rsidRDefault="00D84469">
      <w:pPr>
        <w:pStyle w:val="a3"/>
        <w:spacing w:before="36"/>
        <w:ind w:left="701"/>
      </w:pPr>
      <w:r>
        <w:t>-участие</w:t>
      </w:r>
      <w:r>
        <w:rPr>
          <w:spacing w:val="76"/>
        </w:rPr>
        <w:t xml:space="preserve"> </w:t>
      </w:r>
      <w:r>
        <w:t>членов</w:t>
      </w:r>
      <w:r>
        <w:rPr>
          <w:spacing w:val="78"/>
        </w:rPr>
        <w:t xml:space="preserve"> </w:t>
      </w:r>
      <w:r>
        <w:t>детского</w:t>
      </w:r>
      <w:r>
        <w:rPr>
          <w:spacing w:val="72"/>
        </w:rPr>
        <w:t xml:space="preserve"> </w:t>
      </w:r>
      <w:r>
        <w:t>общественного</w:t>
      </w:r>
      <w:r>
        <w:rPr>
          <w:spacing w:val="62"/>
          <w:w w:val="150"/>
        </w:rPr>
        <w:t xml:space="preserve"> </w:t>
      </w:r>
      <w:r>
        <w:t>движения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волонтерском</w:t>
      </w:r>
      <w:r>
        <w:rPr>
          <w:spacing w:val="75"/>
        </w:rPr>
        <w:t xml:space="preserve">  </w:t>
      </w:r>
      <w:r>
        <w:rPr>
          <w:spacing w:val="-2"/>
        </w:rPr>
        <w:t>отряде</w:t>
      </w:r>
    </w:p>
    <w:p w:rsidR="008372B2" w:rsidRDefault="00D84469">
      <w:pPr>
        <w:pStyle w:val="a3"/>
        <w:spacing w:before="7" w:line="242" w:lineRule="auto"/>
        <w:ind w:right="278"/>
      </w:pPr>
      <w:r>
        <w:t>«Движение первых», которые действуют на благо конкретных людей и социального окружения в целом. Уровень общешкольного коллектива предполагает получение обучающимися опыта самостоятельного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действия.</w:t>
      </w:r>
    </w:p>
    <w:p w:rsidR="008372B2" w:rsidRDefault="00D84469">
      <w:pPr>
        <w:pStyle w:val="a3"/>
        <w:ind w:right="281" w:firstLine="417"/>
      </w:pPr>
      <w:r>
        <w:t>Главным органом данного уровня самоуправления является Совет школьного ученического самоуправления, который состоит из лидеров всех секторов управления. На этом уровне члены Совета активно взаимодействуют с советником по воспитанию, представителями лидеров педагогического и родительского коллектива. При организации общешкольного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и внедрение инициатив ученического, педагогического и родительского коллективов;</w:t>
      </w:r>
      <w:r>
        <w:rPr>
          <w:spacing w:val="40"/>
        </w:rPr>
        <w:t xml:space="preserve"> </w:t>
      </w:r>
      <w:r>
        <w:t>управление социально ориентированной деятельности школы; создание и укрепление общешкольных традиций.</w:t>
      </w:r>
    </w:p>
    <w:p w:rsidR="008372B2" w:rsidRDefault="00D84469">
      <w:pPr>
        <w:pStyle w:val="a3"/>
        <w:ind w:left="984"/>
      </w:pPr>
      <w:r>
        <w:t>Содержание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органов</w:t>
      </w:r>
      <w:r>
        <w:rPr>
          <w:spacing w:val="58"/>
        </w:rPr>
        <w:t xml:space="preserve"> </w:t>
      </w:r>
      <w:r>
        <w:t>школьного</w:t>
      </w:r>
      <w:r>
        <w:rPr>
          <w:spacing w:val="24"/>
        </w:rPr>
        <w:t xml:space="preserve"> </w:t>
      </w:r>
      <w:r>
        <w:t>ученического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0"/>
        </w:rPr>
        <w:t xml:space="preserve"> </w:t>
      </w:r>
      <w:r>
        <w:t>разного</w:t>
      </w:r>
      <w:r>
        <w:rPr>
          <w:spacing w:val="68"/>
        </w:rPr>
        <w:t xml:space="preserve"> </w:t>
      </w:r>
      <w:r>
        <w:rPr>
          <w:spacing w:val="-2"/>
        </w:rPr>
        <w:t>уровня</w:t>
      </w:r>
    </w:p>
    <w:p w:rsidR="008372B2" w:rsidRDefault="008372B2">
      <w:pPr>
        <w:pStyle w:val="a3"/>
        <w:sectPr w:rsidR="008372B2">
          <w:pgSz w:w="11910" w:h="16840"/>
          <w:pgMar w:top="72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/>
        <w:ind w:right="274"/>
      </w:pPr>
      <w:r>
        <w:lastRenderedPageBreak/>
        <w:t>находит отражение в плане внеурочной деятельности. Например,</w:t>
      </w:r>
      <w:r>
        <w:rPr>
          <w:spacing w:val="40"/>
        </w:rPr>
        <w:t xml:space="preserve"> </w:t>
      </w:r>
      <w:r>
        <w:t>к ежегодным мероприятиям, реализуемым обучающимися на разных уровнях самоуправления, относятся: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встреч с интересными людьми в музее истории школы,</w:t>
      </w:r>
      <w:r>
        <w:rPr>
          <w:spacing w:val="40"/>
        </w:rPr>
        <w:t xml:space="preserve"> </w:t>
      </w:r>
      <w:r>
        <w:t>школьных конференций</w:t>
      </w:r>
      <w:r>
        <w:rPr>
          <w:spacing w:val="40"/>
        </w:rPr>
        <w:t xml:space="preserve"> </w:t>
      </w:r>
      <w:r>
        <w:t>и передвижных выставок</w:t>
      </w:r>
    </w:p>
    <w:p w:rsidR="008372B2" w:rsidRDefault="00D84469">
      <w:pPr>
        <w:pStyle w:val="a3"/>
        <w:spacing w:before="3"/>
        <w:ind w:right="268"/>
      </w:pPr>
      <w:r>
        <w:t>«Этот удивительный</w:t>
      </w:r>
      <w:r>
        <w:rPr>
          <w:spacing w:val="40"/>
        </w:rPr>
        <w:t xml:space="preserve"> </w:t>
      </w:r>
      <w:r>
        <w:t>мир»,</w:t>
      </w:r>
      <w:r>
        <w:rPr>
          <w:spacing w:val="40"/>
        </w:rPr>
        <w:t xml:space="preserve"> </w:t>
      </w:r>
      <w:r>
        <w:t>поддержание порядка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чистоты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и школе, создание ландшафтного дизайна на пришкольной территории, проведение спартакиад, интеллектуальных и спортивных конкурсов, фестивалей, праздников, творческих конкурсов и встреч,</w:t>
      </w:r>
      <w:r>
        <w:rPr>
          <w:spacing w:val="52"/>
        </w:rPr>
        <w:t xml:space="preserve"> </w:t>
      </w:r>
      <w:r>
        <w:t>выставок,</w:t>
      </w:r>
      <w:r>
        <w:rPr>
          <w:spacing w:val="54"/>
        </w:rPr>
        <w:t xml:space="preserve"> </w:t>
      </w:r>
      <w:r>
        <w:t>реализация</w:t>
      </w:r>
      <w:r>
        <w:rPr>
          <w:spacing w:val="52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благоустройству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оформлению</w:t>
      </w:r>
      <w:r>
        <w:rPr>
          <w:spacing w:val="8"/>
        </w:rPr>
        <w:t xml:space="preserve"> </w:t>
      </w:r>
      <w:r>
        <w:t>школьных</w:t>
      </w:r>
      <w:r>
        <w:rPr>
          <w:spacing w:val="9"/>
        </w:rPr>
        <w:t xml:space="preserve"> </w:t>
      </w:r>
      <w:r>
        <w:rPr>
          <w:spacing w:val="-2"/>
        </w:rPr>
        <w:t>помещений</w:t>
      </w:r>
    </w:p>
    <w:p w:rsidR="008372B2" w:rsidRDefault="00D84469">
      <w:pPr>
        <w:pStyle w:val="a3"/>
        <w:spacing w:line="275" w:lineRule="exact"/>
      </w:pPr>
      <w:r>
        <w:t>«Создаем</w:t>
      </w:r>
      <w:r>
        <w:rPr>
          <w:spacing w:val="51"/>
          <w:w w:val="150"/>
        </w:rPr>
        <w:t xml:space="preserve"> </w:t>
      </w:r>
      <w:r>
        <w:t>пространство</w:t>
      </w:r>
      <w:r>
        <w:rPr>
          <w:spacing w:val="52"/>
          <w:w w:val="150"/>
        </w:rPr>
        <w:t xml:space="preserve"> </w:t>
      </w:r>
      <w:r>
        <w:t>школы</w:t>
      </w:r>
      <w:r>
        <w:rPr>
          <w:spacing w:val="79"/>
        </w:rPr>
        <w:t xml:space="preserve"> </w:t>
      </w:r>
      <w:r>
        <w:t>вместе»,</w:t>
      </w:r>
      <w:r>
        <w:rPr>
          <w:spacing w:val="53"/>
          <w:w w:val="150"/>
        </w:rPr>
        <w:t xml:space="preserve"> </w:t>
      </w:r>
      <w:r>
        <w:t>проведение</w:t>
      </w:r>
      <w:r>
        <w:rPr>
          <w:spacing w:val="51"/>
          <w:w w:val="150"/>
        </w:rPr>
        <w:t xml:space="preserve"> </w:t>
      </w:r>
      <w:r>
        <w:t>социальных</w:t>
      </w:r>
      <w:r>
        <w:rPr>
          <w:spacing w:val="77"/>
        </w:rPr>
        <w:t xml:space="preserve"> </w:t>
      </w:r>
      <w:r>
        <w:t>акций</w:t>
      </w:r>
      <w:r>
        <w:rPr>
          <w:spacing w:val="53"/>
          <w:w w:val="150"/>
        </w:rPr>
        <w:t xml:space="preserve"> </w:t>
      </w:r>
      <w:r>
        <w:t>«Для</w:t>
      </w:r>
      <w:r>
        <w:rPr>
          <w:spacing w:val="52"/>
          <w:w w:val="150"/>
        </w:rPr>
        <w:t xml:space="preserve"> </w:t>
      </w:r>
      <w:r>
        <w:t>Вас</w:t>
      </w:r>
      <w:r>
        <w:rPr>
          <w:spacing w:val="76"/>
        </w:rPr>
        <w:t xml:space="preserve"> </w:t>
      </w:r>
      <w:r>
        <w:rPr>
          <w:spacing w:val="-2"/>
        </w:rPr>
        <w:t>ветераны»</w:t>
      </w:r>
    </w:p>
    <w:p w:rsidR="008372B2" w:rsidRDefault="00D84469">
      <w:pPr>
        <w:pStyle w:val="a3"/>
        <w:spacing w:line="275" w:lineRule="exact"/>
      </w:pPr>
      <w:r>
        <w:t>«Помоги</w:t>
      </w:r>
      <w:r>
        <w:rPr>
          <w:spacing w:val="-5"/>
        </w:rPr>
        <w:t xml:space="preserve"> </w:t>
      </w:r>
      <w:r>
        <w:t>четвероногому</w:t>
      </w:r>
      <w:r>
        <w:rPr>
          <w:spacing w:val="34"/>
        </w:rPr>
        <w:t xml:space="preserve"> </w:t>
      </w:r>
      <w:r>
        <w:t>другу»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др.</w:t>
      </w:r>
    </w:p>
    <w:p w:rsidR="008372B2" w:rsidRDefault="00D84469">
      <w:pPr>
        <w:pStyle w:val="2"/>
        <w:spacing w:before="3"/>
        <w:rPr>
          <w:b w:val="0"/>
        </w:rPr>
      </w:pPr>
      <w:bookmarkStart w:id="18" w:name="На_уровне_классов:"/>
      <w:bookmarkEnd w:id="18"/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8372B2" w:rsidRDefault="00D84469">
      <w:pPr>
        <w:pStyle w:val="a3"/>
        <w:spacing w:before="2" w:line="242" w:lineRule="auto"/>
        <w:ind w:right="291" w:firstLine="134"/>
      </w:pPr>
      <w:r>
        <w:t>-через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</w:t>
      </w:r>
      <w:r>
        <w:rPr>
          <w:spacing w:val="40"/>
        </w:rPr>
        <w:t xml:space="preserve"> </w:t>
      </w:r>
      <w:r>
        <w:t>координировать его работу с работой СОШ и классных руководителей;</w:t>
      </w:r>
    </w:p>
    <w:p w:rsidR="008372B2" w:rsidRDefault="00D84469">
      <w:pPr>
        <w:pStyle w:val="a3"/>
        <w:spacing w:line="242" w:lineRule="auto"/>
        <w:ind w:right="299" w:firstLine="134"/>
      </w:pPr>
      <w:r>
        <w:t>-через деятельность выборных органов самоуправления, отвечающих за различные направления работы класса;</w:t>
      </w:r>
    </w:p>
    <w:p w:rsidR="008372B2" w:rsidRDefault="00D84469">
      <w:pPr>
        <w:pStyle w:val="a3"/>
        <w:ind w:right="276" w:firstLine="417"/>
      </w:pPr>
      <w:r>
        <w:t>Уровень классных коллективов формируется и реализуется в каждом классе. Данный</w:t>
      </w:r>
      <w:r>
        <w:rPr>
          <w:spacing w:val="40"/>
        </w:rPr>
        <w:t xml:space="preserve"> </w:t>
      </w:r>
      <w:r>
        <w:t>уровень самоуправления дает обучающимся возможность раскрыть свои личностные качества, получить опыт реализации различных социальных ролей (староста, культорганизатор, спорт организатор, ответственный за безопасность, учебный сектор, редколлегия) в процессе разработки плана классных дел, подготовки и организации разнообразных событий класса. 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</w:t>
      </w:r>
      <w:r>
        <w:rPr>
          <w:spacing w:val="40"/>
        </w:rPr>
        <w:t xml:space="preserve"> </w:t>
      </w:r>
      <w:r>
        <w:t>потенциала обучающихся; воспитывается</w:t>
      </w:r>
      <w:r>
        <w:rPr>
          <w:spacing w:val="40"/>
        </w:rPr>
        <w:t xml:space="preserve">  </w:t>
      </w:r>
      <w:r>
        <w:t>личная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коллективная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порученных</w:t>
      </w:r>
      <w:r>
        <w:rPr>
          <w:spacing w:val="40"/>
        </w:rPr>
        <w:t xml:space="preserve"> </w:t>
      </w:r>
      <w:r>
        <w:t>дел. Оценка</w:t>
      </w:r>
      <w:r>
        <w:rPr>
          <w:spacing w:val="40"/>
        </w:rPr>
        <w:t xml:space="preserve"> </w:t>
      </w:r>
      <w:r>
        <w:t>деятельности ученического самоуправления на данном уровне осуществляется в рамках конкурсов «Ученик года», «Лучший класс» в разных уровнях образования,</w:t>
      </w:r>
      <w:r>
        <w:rPr>
          <w:spacing w:val="40"/>
        </w:rPr>
        <w:t xml:space="preserve"> </w:t>
      </w:r>
      <w:r>
        <w:t>которые проходит в течение всего учебного года.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работе.</w:t>
      </w:r>
    </w:p>
    <w:p w:rsidR="008372B2" w:rsidRDefault="00D84469">
      <w:pPr>
        <w:pStyle w:val="2"/>
        <w:spacing w:before="38"/>
      </w:pPr>
      <w:bookmarkStart w:id="19" w:name="На_индивидуальном_уровне:"/>
      <w:bookmarkEnd w:id="19"/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индивидуальном уровне:</w:t>
      </w:r>
    </w:p>
    <w:p w:rsidR="008372B2" w:rsidRDefault="00D84469">
      <w:pPr>
        <w:pStyle w:val="a3"/>
        <w:spacing w:before="3"/>
        <w:ind w:right="284" w:firstLine="134"/>
      </w:pPr>
      <w:r>
        <w:t>- через вовлечение школьников в планирование, организацию, проведение и анализ общешкольных и внутриклассных дел, через реализацию функций школьниками,</w:t>
      </w:r>
      <w:r>
        <w:rPr>
          <w:spacing w:val="-2"/>
        </w:rPr>
        <w:t xml:space="preserve"> </w:t>
      </w:r>
      <w:r>
        <w:t>отвечающими за различные направления работы в классе;</w:t>
      </w:r>
    </w:p>
    <w:p w:rsidR="008372B2" w:rsidRDefault="00D84469">
      <w:pPr>
        <w:pStyle w:val="a3"/>
        <w:spacing w:before="3"/>
        <w:ind w:right="283" w:firstLine="134"/>
      </w:pPr>
      <w:r>
        <w:t>-организацию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территории</w:t>
      </w:r>
      <w:r>
        <w:rPr>
          <w:spacing w:val="40"/>
        </w:rPr>
        <w:t xml:space="preserve"> </w:t>
      </w:r>
      <w:r>
        <w:t>и т.п);</w:t>
      </w: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line="321" w:lineRule="exact"/>
        <w:ind w:left="1049" w:hanging="482"/>
        <w:jc w:val="both"/>
      </w:pPr>
      <w:bookmarkStart w:id="20" w:name="3.6._Модуль_«Профориентация»"/>
      <w:bookmarkEnd w:id="20"/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8372B2" w:rsidRDefault="00D84469">
      <w:pPr>
        <w:pStyle w:val="a3"/>
        <w:spacing w:before="37"/>
        <w:ind w:left="1128"/>
      </w:pPr>
      <w:r>
        <w:t>Совместная</w:t>
      </w:r>
      <w:r>
        <w:rPr>
          <w:spacing w:val="54"/>
          <w:w w:val="150"/>
        </w:rPr>
        <w:t xml:space="preserve">  </w:t>
      </w:r>
      <w:r>
        <w:t>деятельность</w:t>
      </w:r>
      <w:r>
        <w:rPr>
          <w:spacing w:val="56"/>
          <w:w w:val="150"/>
        </w:rPr>
        <w:t xml:space="preserve">  </w:t>
      </w:r>
      <w:r>
        <w:t>педагогов</w:t>
      </w:r>
      <w:r>
        <w:rPr>
          <w:spacing w:val="51"/>
          <w:w w:val="150"/>
        </w:rPr>
        <w:t xml:space="preserve">  </w:t>
      </w:r>
      <w:r>
        <w:t>и</w:t>
      </w:r>
      <w:r>
        <w:rPr>
          <w:spacing w:val="52"/>
          <w:w w:val="150"/>
        </w:rPr>
        <w:t xml:space="preserve">  </w:t>
      </w:r>
      <w:r>
        <w:t>школьников</w:t>
      </w:r>
      <w:r>
        <w:rPr>
          <w:spacing w:val="54"/>
          <w:w w:val="150"/>
        </w:rPr>
        <w:t xml:space="preserve">  </w:t>
      </w:r>
      <w:r>
        <w:t>по</w:t>
      </w:r>
      <w:r>
        <w:rPr>
          <w:spacing w:val="56"/>
          <w:w w:val="150"/>
        </w:rPr>
        <w:t xml:space="preserve">  </w:t>
      </w:r>
      <w:r>
        <w:rPr>
          <w:spacing w:val="-2"/>
        </w:rPr>
        <w:t>направлению</w:t>
      </w:r>
    </w:p>
    <w:p w:rsidR="008372B2" w:rsidRDefault="00D84469">
      <w:pPr>
        <w:pStyle w:val="a3"/>
        <w:spacing w:before="7"/>
        <w:ind w:right="284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8372B2" w:rsidRDefault="00D84469">
      <w:pPr>
        <w:pStyle w:val="a3"/>
        <w:spacing w:before="3" w:line="237" w:lineRule="auto"/>
        <w:ind w:right="461" w:firstLine="134"/>
      </w:pPr>
      <w:r>
        <w:t>-циклы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8372B2" w:rsidRDefault="00D84469">
      <w:pPr>
        <w:pStyle w:val="a3"/>
        <w:spacing w:before="4"/>
        <w:ind w:right="463" w:firstLine="134"/>
      </w:pPr>
      <w:r>
        <w:t>-профориентационные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372B2" w:rsidRDefault="008372B2">
      <w:pPr>
        <w:pStyle w:val="a3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 w:line="242" w:lineRule="auto"/>
        <w:ind w:firstLine="134"/>
        <w:jc w:val="left"/>
      </w:pPr>
      <w:r>
        <w:lastRenderedPageBreak/>
        <w:t>-экскурсии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предприятия,</w:t>
      </w:r>
      <w:r>
        <w:rPr>
          <w:spacing w:val="31"/>
        </w:rPr>
        <w:t xml:space="preserve"> </w:t>
      </w:r>
      <w:r>
        <w:t>дающие</w:t>
      </w:r>
      <w:r>
        <w:rPr>
          <w:spacing w:val="29"/>
        </w:rPr>
        <w:t xml:space="preserve"> </w:t>
      </w:r>
      <w:r>
        <w:t>школьникам</w:t>
      </w:r>
      <w:r>
        <w:rPr>
          <w:spacing w:val="31"/>
        </w:rPr>
        <w:t xml:space="preserve"> </w:t>
      </w:r>
      <w:r>
        <w:t>начальные</w:t>
      </w:r>
      <w:r>
        <w:rPr>
          <w:spacing w:val="29"/>
        </w:rPr>
        <w:t xml:space="preserve"> </w:t>
      </w:r>
      <w:r>
        <w:t>представления о</w:t>
      </w:r>
      <w:r>
        <w:rPr>
          <w:spacing w:val="34"/>
        </w:rPr>
        <w:t xml:space="preserve"> </w:t>
      </w:r>
      <w:r>
        <w:t>существующих профессиях и условиях работы людей, представляющих эти профессии;</w:t>
      </w:r>
    </w:p>
    <w:p w:rsidR="008372B2" w:rsidRDefault="00D84469">
      <w:pPr>
        <w:pStyle w:val="a3"/>
        <w:spacing w:line="271" w:lineRule="exact"/>
        <w:ind w:left="701"/>
        <w:jc w:val="left"/>
      </w:pPr>
      <w:r>
        <w:t>-посещение</w:t>
      </w:r>
      <w:r>
        <w:rPr>
          <w:spacing w:val="-4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дверей в средних</w:t>
      </w:r>
      <w:r>
        <w:rPr>
          <w:spacing w:val="-5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заведениях</w:t>
      </w:r>
      <w:r>
        <w:rPr>
          <w:spacing w:val="-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вузах;</w:t>
      </w:r>
    </w:p>
    <w:p w:rsidR="008372B2" w:rsidRDefault="00D84469">
      <w:pPr>
        <w:pStyle w:val="a3"/>
        <w:spacing w:before="5" w:line="237" w:lineRule="auto"/>
        <w:ind w:firstLine="134"/>
        <w:jc w:val="left"/>
      </w:pPr>
      <w:r>
        <w:t>-совместное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интернет</w:t>
      </w:r>
      <w:r>
        <w:rPr>
          <w:spacing w:val="80"/>
        </w:rPr>
        <w:t xml:space="preserve"> </w:t>
      </w:r>
      <w:r>
        <w:t>ресурсов,</w:t>
      </w:r>
      <w:r>
        <w:rPr>
          <w:spacing w:val="80"/>
        </w:rPr>
        <w:t xml:space="preserve"> </w:t>
      </w:r>
      <w:r>
        <w:t>посвященных</w:t>
      </w:r>
      <w:r>
        <w:rPr>
          <w:spacing w:val="80"/>
        </w:rPr>
        <w:t xml:space="preserve"> </w:t>
      </w:r>
      <w:r>
        <w:t>выбору</w:t>
      </w:r>
      <w:r>
        <w:rPr>
          <w:spacing w:val="79"/>
        </w:rPr>
        <w:t xml:space="preserve"> </w:t>
      </w:r>
      <w:r>
        <w:t>профессий, прохождение профориентационного онлайн-тестирования;</w:t>
      </w:r>
    </w:p>
    <w:p w:rsidR="008372B2" w:rsidRDefault="00D84469">
      <w:pPr>
        <w:pStyle w:val="a3"/>
        <w:spacing w:before="3"/>
        <w:ind w:left="701"/>
        <w:jc w:val="left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проектов,</w:t>
      </w:r>
      <w:r>
        <w:rPr>
          <w:spacing w:val="-5"/>
        </w:rPr>
        <w:t xml:space="preserve"> </w:t>
      </w:r>
      <w:r>
        <w:t>созданных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интернет;</w:t>
      </w:r>
    </w:p>
    <w:p w:rsidR="008372B2" w:rsidRDefault="00D84469">
      <w:pPr>
        <w:pStyle w:val="a3"/>
        <w:spacing w:before="3"/>
        <w:ind w:left="701"/>
        <w:jc w:val="left"/>
      </w:pPr>
      <w:r>
        <w:t>-освоение</w:t>
      </w:r>
      <w:r>
        <w:rPr>
          <w:spacing w:val="-8"/>
        </w:rPr>
        <w:t xml:space="preserve"> </w:t>
      </w:r>
      <w:r>
        <w:t>школьниками</w:t>
      </w:r>
      <w:r>
        <w:rPr>
          <w:spacing w:val="-9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rPr>
          <w:spacing w:val="-2"/>
        </w:rPr>
        <w:t>деятельности.</w:t>
      </w:r>
    </w:p>
    <w:p w:rsidR="008372B2" w:rsidRDefault="00D84469">
      <w:pPr>
        <w:pStyle w:val="a3"/>
        <w:spacing w:before="67" w:line="237" w:lineRule="auto"/>
        <w:ind w:right="311" w:firstLine="134"/>
        <w:jc w:val="left"/>
      </w:pPr>
      <w:r>
        <w:t>-участие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профессиональных</w:t>
      </w:r>
      <w:r>
        <w:rPr>
          <w:spacing w:val="29"/>
        </w:rPr>
        <w:t xml:space="preserve"> </w:t>
      </w:r>
      <w:r>
        <w:t>пробах,</w:t>
      </w:r>
      <w:r>
        <w:rPr>
          <w:spacing w:val="36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позволяют</w:t>
      </w:r>
      <w:r>
        <w:rPr>
          <w:spacing w:val="35"/>
        </w:rPr>
        <w:t xml:space="preserve"> </w:t>
      </w:r>
      <w:r>
        <w:t>возможность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почувствовать себя в роли мастера той или иной профессии.</w:t>
      </w:r>
    </w:p>
    <w:p w:rsidR="008372B2" w:rsidRDefault="008372B2">
      <w:pPr>
        <w:pStyle w:val="a3"/>
        <w:spacing w:line="237" w:lineRule="auto"/>
        <w:jc w:val="left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6"/>
        </w:numPr>
        <w:tabs>
          <w:tab w:val="left" w:pos="1049"/>
        </w:tabs>
        <w:spacing w:before="58" w:line="321" w:lineRule="exact"/>
        <w:ind w:left="1049" w:hanging="482"/>
        <w:jc w:val="center"/>
      </w:pPr>
      <w:bookmarkStart w:id="21" w:name="3.7._Модуль_«Основные_школьные_дела»"/>
      <w:bookmarkEnd w:id="21"/>
      <w:r>
        <w:rPr>
          <w:spacing w:val="-2"/>
        </w:rPr>
        <w:lastRenderedPageBreak/>
        <w:t>Модуль</w:t>
      </w:r>
      <w:r>
        <w:rPr>
          <w:spacing w:val="-8"/>
        </w:rPr>
        <w:t xml:space="preserve"> </w:t>
      </w:r>
      <w:r>
        <w:rPr>
          <w:spacing w:val="-2"/>
        </w:rPr>
        <w:t>«Основные</w:t>
      </w:r>
      <w:r>
        <w:rPr>
          <w:spacing w:val="-6"/>
        </w:rPr>
        <w:t xml:space="preserve"> </w:t>
      </w:r>
      <w:r>
        <w:rPr>
          <w:spacing w:val="-2"/>
        </w:rPr>
        <w:t>школьные</w:t>
      </w:r>
      <w:r>
        <w:rPr>
          <w:spacing w:val="-10"/>
        </w:rPr>
        <w:t xml:space="preserve"> </w:t>
      </w:r>
      <w:r>
        <w:rPr>
          <w:spacing w:val="-4"/>
        </w:rPr>
        <w:t>дела»</w:t>
      </w:r>
    </w:p>
    <w:p w:rsidR="008372B2" w:rsidRDefault="00D84469">
      <w:pPr>
        <w:pStyle w:val="a3"/>
        <w:ind w:right="273" w:firstLine="417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</w:t>
      </w:r>
      <w:r>
        <w:rPr>
          <w:spacing w:val="40"/>
        </w:rPr>
        <w:t xml:space="preserve"> </w:t>
      </w:r>
      <w:r>
        <w:t>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</w:t>
      </w:r>
      <w:r>
        <w:rPr>
          <w:spacing w:val="40"/>
        </w:rPr>
        <w:t xml:space="preserve"> </w:t>
      </w:r>
      <w:r>
        <w:t>духовного самовыражения и обогащения ребенка. «День</w:t>
      </w:r>
      <w:r>
        <w:rPr>
          <w:spacing w:val="80"/>
        </w:rPr>
        <w:t xml:space="preserve"> </w:t>
      </w:r>
      <w:r>
        <w:t>знаний»,</w:t>
      </w:r>
      <w:r>
        <w:rPr>
          <w:spacing w:val="4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учителя»,</w:t>
      </w:r>
      <w:r>
        <w:rPr>
          <w:spacing w:val="4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музея», Новогодние театрализованные представления, День матери, «Алло,</w:t>
      </w:r>
      <w:r>
        <w:rPr>
          <w:spacing w:val="40"/>
        </w:rPr>
        <w:t xml:space="preserve"> </w:t>
      </w:r>
      <w:r>
        <w:t>мы ищем таланты» и другие.</w:t>
      </w:r>
    </w:p>
    <w:p w:rsidR="008372B2" w:rsidRDefault="00D84469">
      <w:pPr>
        <w:pStyle w:val="1"/>
        <w:spacing w:before="41"/>
        <w:jc w:val="center"/>
      </w:pPr>
      <w:bookmarkStart w:id="22" w:name="На_школьном_уровне"/>
      <w:bookmarkEnd w:id="22"/>
      <w:r>
        <w:t>На</w:t>
      </w:r>
      <w:r>
        <w:rPr>
          <w:spacing w:val="-15"/>
        </w:rPr>
        <w:t xml:space="preserve"> </w:t>
      </w:r>
      <w:r>
        <w:t>школьном</w:t>
      </w:r>
      <w:r>
        <w:rPr>
          <w:spacing w:val="-14"/>
        </w:rPr>
        <w:t xml:space="preserve"> </w:t>
      </w:r>
      <w:r>
        <w:rPr>
          <w:spacing w:val="-2"/>
        </w:rPr>
        <w:t>уровне</w:t>
      </w:r>
    </w:p>
    <w:p w:rsidR="008372B2" w:rsidRDefault="00D84469">
      <w:pPr>
        <w:pStyle w:val="a4"/>
        <w:numPr>
          <w:ilvl w:val="0"/>
          <w:numId w:val="10"/>
        </w:numPr>
        <w:tabs>
          <w:tab w:val="left" w:pos="838"/>
        </w:tabs>
        <w:spacing w:before="7"/>
        <w:ind w:right="299" w:firstLine="0"/>
        <w:jc w:val="both"/>
        <w:rPr>
          <w:sz w:val="24"/>
        </w:rPr>
      </w:pPr>
      <w:r>
        <w:rPr>
          <w:sz w:val="24"/>
        </w:rPr>
        <w:t xml:space="preserve">Общешкольные дела, связанные с развитием воспитательной составляющей учебной </w:t>
      </w:r>
      <w:r>
        <w:rPr>
          <w:spacing w:val="-2"/>
          <w:sz w:val="24"/>
        </w:rPr>
        <w:t>деятельности</w:t>
      </w:r>
    </w:p>
    <w:p w:rsidR="008372B2" w:rsidRDefault="00D84469">
      <w:pPr>
        <w:pStyle w:val="a3"/>
        <w:ind w:left="140" w:right="279" w:firstLine="662"/>
      </w:pPr>
      <w:r>
        <w:t>День Знаний – традиционный общешкольный праздник, состоящий из серии тематических классных часов,</w:t>
      </w:r>
      <w:r>
        <w:rPr>
          <w:spacing w:val="40"/>
        </w:rPr>
        <w:t xml:space="preserve"> </w:t>
      </w:r>
      <w:r>
        <w:t>экспериментальных площадок.</w:t>
      </w:r>
      <w:r>
        <w:rPr>
          <w:spacing w:val="40"/>
        </w:rPr>
        <w:t xml:space="preserve"> </w:t>
      </w:r>
      <w:r>
        <w:t xml:space="preserve">Особое значение этот день имеет для учащихся 1-х и 11-х классов, передача традиций, разновозрастных межличностных отношений в школьном </w:t>
      </w:r>
      <w:r>
        <w:rPr>
          <w:spacing w:val="-2"/>
        </w:rPr>
        <w:t>коллективе.</w:t>
      </w:r>
    </w:p>
    <w:p w:rsidR="008372B2" w:rsidRDefault="00D84469">
      <w:pPr>
        <w:pStyle w:val="a3"/>
        <w:spacing w:before="1"/>
        <w:ind w:right="269" w:firstLine="417"/>
      </w:pPr>
      <w:r>
        <w:t>Торжественная линейка</w:t>
      </w:r>
      <w:r>
        <w:rPr>
          <w:spacing w:val="40"/>
        </w:rPr>
        <w:t xml:space="preserve"> </w:t>
      </w:r>
      <w:r>
        <w:t>– общешкольный ритуал (проводится раза в год по окончанию учебного года), связанный с закреплением значимости учебных достижений учащихся, результативности в конкурсных</w:t>
      </w:r>
      <w:r>
        <w:rPr>
          <w:spacing w:val="-2"/>
        </w:rPr>
        <w:t xml:space="preserve"> </w:t>
      </w:r>
      <w:r>
        <w:t>мероприятиях. Данное событие способствует развитию</w:t>
      </w:r>
      <w:r>
        <w:rPr>
          <w:spacing w:val="39"/>
        </w:rPr>
        <w:t xml:space="preserve"> </w:t>
      </w:r>
      <w:r>
        <w:t>школьной идентичности детей, поощрению их социальной активности, развитию позитивных 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 общешкольном коллективе.</w:t>
      </w:r>
    </w:p>
    <w:p w:rsidR="008372B2" w:rsidRDefault="00D84469">
      <w:pPr>
        <w:pStyle w:val="a3"/>
        <w:ind w:right="269" w:firstLine="802"/>
      </w:pPr>
      <w:r>
        <w:t>Дни наук – традиционный конкурс «Мудрый совенок», приуроченный ко Дню Российской науки, для учащихся 1-4 классов. Основные мероприятия научно- практические конференции (школьный, муниципальный туры) и мини - фестиваль проектов. Научно-практические конференции содействует пропаганде научных знаний, профессиональной ориентации и привлечению учащихся к научному творчеству и исследовательской работе. Интеллектуальные марафоны « Хочу все знать» (школьный, муниципальный уровни), метапредметные недели -</w:t>
      </w:r>
      <w:r>
        <w:rPr>
          <w:spacing w:val="40"/>
        </w:rPr>
        <w:t xml:space="preserve"> </w:t>
      </w:r>
      <w:r>
        <w:t>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и повышением интереса к обучению в целом.</w:t>
      </w:r>
    </w:p>
    <w:p w:rsidR="008372B2" w:rsidRDefault="00D84469">
      <w:pPr>
        <w:pStyle w:val="1"/>
        <w:numPr>
          <w:ilvl w:val="0"/>
          <w:numId w:val="10"/>
        </w:numPr>
        <w:tabs>
          <w:tab w:val="left" w:pos="960"/>
        </w:tabs>
        <w:spacing w:before="6"/>
        <w:ind w:right="277" w:firstLine="0"/>
        <w:jc w:val="both"/>
      </w:pPr>
      <w:bookmarkStart w:id="23" w:name="II._Общешкольные_дела,_направленные_на_у"/>
      <w:bookmarkEnd w:id="23"/>
      <w:r>
        <w:t>Общешкольные дела, направленные на усвоение социально- 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:rsidR="008372B2" w:rsidRDefault="00D84469">
      <w:pPr>
        <w:pStyle w:val="a3"/>
        <w:spacing w:before="36"/>
        <w:ind w:left="984"/>
      </w:pPr>
      <w:r>
        <w:t>День</w:t>
      </w:r>
      <w:r>
        <w:rPr>
          <w:spacing w:val="-6"/>
        </w:rPr>
        <w:t xml:space="preserve"> </w:t>
      </w:r>
      <w:r>
        <w:t>солидарности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</w:t>
      </w:r>
      <w:r>
        <w:rPr>
          <w:spacing w:val="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цикл</w:t>
      </w:r>
      <w:r>
        <w:rPr>
          <w:spacing w:val="63"/>
        </w:rPr>
        <w:t xml:space="preserve"> </w:t>
      </w:r>
      <w:r>
        <w:t>мероприятий</w:t>
      </w:r>
      <w:r>
        <w:rPr>
          <w:spacing w:val="-2"/>
        </w:rPr>
        <w:t xml:space="preserve"> (общешкольная</w:t>
      </w:r>
    </w:p>
    <w:p w:rsidR="008372B2" w:rsidRDefault="00D84469">
      <w:pPr>
        <w:pStyle w:val="a3"/>
        <w:spacing w:before="70"/>
        <w:ind w:right="292"/>
      </w:pPr>
      <w:r>
        <w:t>линейка,классные часы, выставки детских рисунков, уроки мужества), направленныена формирование толерантности, профилактик межнациональной рознии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8372B2" w:rsidRDefault="00D84469">
      <w:pPr>
        <w:pStyle w:val="a3"/>
        <w:ind w:right="272" w:firstLine="417"/>
      </w:pPr>
      <w:r>
        <w:t>Выборная кампания» - традиционная общешкольная площадка для формирования основ школьного самоуправления для учащихся 5-11 классов. В игровой</w:t>
      </w:r>
      <w:r>
        <w:rPr>
          <w:spacing w:val="40"/>
        </w:rPr>
        <w:t xml:space="preserve"> </w:t>
      </w:r>
      <w:r>
        <w:t>формеучащиеся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внутри школьных</w:t>
      </w:r>
      <w:r>
        <w:rPr>
          <w:spacing w:val="40"/>
        </w:rPr>
        <w:t xml:space="preserve"> </w:t>
      </w:r>
      <w:r>
        <w:t>коллективов.</w:t>
      </w:r>
    </w:p>
    <w:p w:rsidR="008372B2" w:rsidRDefault="00D84469">
      <w:pPr>
        <w:pStyle w:val="a3"/>
        <w:spacing w:before="8" w:line="237" w:lineRule="auto"/>
        <w:ind w:right="280" w:firstLine="417"/>
      </w:pPr>
      <w:r>
        <w:t>Система мероприятий, направленных на воспитание чувства любви к Родине, гордости за героизм народа, уважения к ветеранам: День мужества, День Победы, День</w:t>
      </w:r>
      <w:r>
        <w:rPr>
          <w:spacing w:val="80"/>
        </w:rPr>
        <w:t xml:space="preserve"> </w:t>
      </w:r>
      <w:r>
        <w:t>защитников Отечества,</w:t>
      </w:r>
      <w:r>
        <w:rPr>
          <w:spacing w:val="40"/>
        </w:rPr>
        <w:t xml:space="preserve"> </w:t>
      </w:r>
      <w:r>
        <w:t>«Урок</w:t>
      </w:r>
      <w:r>
        <w:rPr>
          <w:spacing w:val="40"/>
        </w:rPr>
        <w:t xml:space="preserve"> </w:t>
      </w:r>
      <w:r>
        <w:t>благодарной</w:t>
      </w:r>
      <w:r>
        <w:rPr>
          <w:spacing w:val="40"/>
        </w:rPr>
        <w:t xml:space="preserve"> </w:t>
      </w:r>
      <w:r>
        <w:t>памяти»,</w:t>
      </w:r>
      <w:r>
        <w:rPr>
          <w:spacing w:val="40"/>
        </w:rPr>
        <w:t xml:space="preserve"> </w:t>
      </w:r>
      <w:r>
        <w:t>Всероссийская</w:t>
      </w:r>
      <w:r>
        <w:rPr>
          <w:spacing w:val="40"/>
        </w:rPr>
        <w:t xml:space="preserve"> </w:t>
      </w:r>
      <w:r>
        <w:t>акция</w:t>
      </w:r>
    </w:p>
    <w:p w:rsidR="008372B2" w:rsidRDefault="00D84469">
      <w:pPr>
        <w:pStyle w:val="a3"/>
        <w:spacing w:before="7" w:line="237" w:lineRule="auto"/>
        <w:ind w:right="289"/>
      </w:pPr>
      <w:r>
        <w:t>«Бессмертный полк», классные часы, посвященные памятным датам Отечества, выставки</w:t>
      </w:r>
      <w:r>
        <w:rPr>
          <w:spacing w:val="40"/>
        </w:rPr>
        <w:t xml:space="preserve"> </w:t>
      </w:r>
      <w:r>
        <w:t>рисунков</w:t>
      </w:r>
      <w:r>
        <w:rPr>
          <w:spacing w:val="40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помню, я горжусь…», конкурс</w:t>
      </w:r>
      <w:r>
        <w:rPr>
          <w:spacing w:val="40"/>
        </w:rPr>
        <w:t xml:space="preserve"> </w:t>
      </w:r>
      <w:r>
        <w:t>чтецов</w:t>
      </w:r>
      <w:r>
        <w:rPr>
          <w:spacing w:val="40"/>
        </w:rPr>
        <w:t xml:space="preserve"> </w:t>
      </w:r>
      <w:r>
        <w:t>«Строки, опаленные войной…».</w:t>
      </w:r>
    </w:p>
    <w:p w:rsidR="008372B2" w:rsidRDefault="00D84469">
      <w:pPr>
        <w:spacing w:before="17" w:line="235" w:lineRule="auto"/>
        <w:ind w:left="692" w:right="273" w:firstLine="950"/>
        <w:jc w:val="right"/>
        <w:rPr>
          <w:sz w:val="24"/>
        </w:rPr>
      </w:pPr>
      <w:r>
        <w:rPr>
          <w:b/>
          <w:sz w:val="24"/>
        </w:rPr>
        <w:t>I.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дела, направленные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накопления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опыта самореализации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творческой,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деятельности, позитивной коммуникации </w:t>
      </w:r>
      <w:r>
        <w:rPr>
          <w:sz w:val="24"/>
        </w:rPr>
        <w:t>«Осенний калейдоскоп», «Новогодние чудеса» – общешкольное</w:t>
      </w:r>
    </w:p>
    <w:p w:rsidR="008372B2" w:rsidRDefault="008372B2">
      <w:pPr>
        <w:spacing w:line="235" w:lineRule="auto"/>
        <w:jc w:val="right"/>
        <w:rPr>
          <w:sz w:val="24"/>
        </w:rPr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/>
        <w:ind w:left="797" w:right="276" w:firstLine="326"/>
        <w:jc w:val="right"/>
      </w:pPr>
      <w:r>
        <w:lastRenderedPageBreak/>
        <w:t>коллективное</w:t>
      </w:r>
      <w:r>
        <w:rPr>
          <w:spacing w:val="-7"/>
        </w:rPr>
        <w:t xml:space="preserve"> </w:t>
      </w:r>
      <w:r>
        <w:t>творческое</w:t>
      </w:r>
      <w:r>
        <w:rPr>
          <w:spacing w:val="-7"/>
        </w:rPr>
        <w:t xml:space="preserve"> </w:t>
      </w:r>
      <w:r>
        <w:t>дело, состоящее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дел:</w:t>
      </w:r>
      <w:r>
        <w:rPr>
          <w:spacing w:val="-1"/>
        </w:rPr>
        <w:t xml:space="preserve"> </w:t>
      </w:r>
      <w:r>
        <w:t>мастерская</w:t>
      </w:r>
      <w:r>
        <w:rPr>
          <w:spacing w:val="-1"/>
        </w:rPr>
        <w:t xml:space="preserve"> </w:t>
      </w:r>
      <w:r>
        <w:t>«Деда</w:t>
      </w:r>
      <w:r>
        <w:rPr>
          <w:spacing w:val="-2"/>
        </w:rPr>
        <w:t xml:space="preserve"> </w:t>
      </w:r>
      <w:r>
        <w:t>Мороза, конкурс</w:t>
      </w:r>
      <w:r>
        <w:rPr>
          <w:spacing w:val="-4"/>
        </w:rPr>
        <w:t xml:space="preserve"> </w:t>
      </w:r>
      <w:r>
        <w:t>«Новогодняя</w:t>
      </w:r>
      <w:r>
        <w:rPr>
          <w:spacing w:val="-3"/>
        </w:rPr>
        <w:t xml:space="preserve"> </w:t>
      </w:r>
      <w:r>
        <w:t>игрушка»,</w:t>
      </w:r>
      <w:r>
        <w:rPr>
          <w:spacing w:val="-1"/>
        </w:rPr>
        <w:t xml:space="preserve"> </w:t>
      </w:r>
      <w:r>
        <w:t>новогодние</w:t>
      </w:r>
      <w:r>
        <w:rPr>
          <w:spacing w:val="-9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принимают участие все учащиеся, педагогики и родители. КТД способствует</w:t>
      </w:r>
      <w:r>
        <w:rPr>
          <w:spacing w:val="40"/>
        </w:rPr>
        <w:t xml:space="preserve"> </w:t>
      </w:r>
      <w:r>
        <w:t>развитию сценических навыков, проявлению инициативы, формированию навыков и опыта самостоятельности,</w:t>
      </w:r>
      <w:r>
        <w:rPr>
          <w:spacing w:val="40"/>
        </w:rPr>
        <w:t xml:space="preserve"> </w:t>
      </w:r>
      <w:r>
        <w:t>ответственности, коллективного</w:t>
      </w:r>
      <w:r>
        <w:rPr>
          <w:spacing w:val="40"/>
        </w:rPr>
        <w:t xml:space="preserve"> </w:t>
      </w:r>
      <w:r>
        <w:t>поведения;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доверия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уважения друг</w:t>
      </w:r>
      <w:r>
        <w:rPr>
          <w:spacing w:val="40"/>
        </w:rPr>
        <w:t xml:space="preserve"> </w:t>
      </w:r>
      <w:r>
        <w:t>к другу, улучшения</w:t>
      </w:r>
      <w:r>
        <w:rPr>
          <w:spacing w:val="40"/>
        </w:rPr>
        <w:t xml:space="preserve"> </w:t>
      </w:r>
      <w:r>
        <w:t>взаимосвязи родителя и ребёнка, педагогов и учащихся.</w:t>
      </w:r>
    </w:p>
    <w:p w:rsidR="008372B2" w:rsidRDefault="00D84469">
      <w:pPr>
        <w:pStyle w:val="a3"/>
        <w:spacing w:before="1" w:line="242" w:lineRule="auto"/>
        <w:ind w:left="624" w:right="278" w:hanging="39"/>
        <w:jc w:val="right"/>
      </w:pPr>
      <w:r>
        <w:t>«Рождественcкое</w:t>
      </w:r>
      <w:r>
        <w:rPr>
          <w:spacing w:val="-7"/>
        </w:rPr>
        <w:t xml:space="preserve"> </w:t>
      </w:r>
      <w:r>
        <w:t>волшебство»</w:t>
      </w:r>
      <w:r>
        <w:rPr>
          <w:spacing w:val="-6"/>
        </w:rPr>
        <w:t xml:space="preserve"> </w:t>
      </w:r>
      <w:r>
        <w:t>«Раз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Крещенский</w:t>
      </w:r>
      <w:r>
        <w:rPr>
          <w:spacing w:val="-1"/>
        </w:rPr>
        <w:t xml:space="preserve"> </w:t>
      </w:r>
      <w:r>
        <w:t>вечерок» –</w:t>
      </w:r>
      <w:r>
        <w:rPr>
          <w:spacing w:val="35"/>
        </w:rPr>
        <w:t xml:space="preserve"> </w:t>
      </w:r>
      <w:r>
        <w:t>гостиные</w:t>
      </w:r>
      <w:r>
        <w:rPr>
          <w:spacing w:val="-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приобщением учащихся</w:t>
      </w:r>
      <w:r>
        <w:rPr>
          <w:spacing w:val="3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русским</w:t>
      </w:r>
      <w:r>
        <w:rPr>
          <w:spacing w:val="36"/>
        </w:rPr>
        <w:t xml:space="preserve"> </w:t>
      </w:r>
      <w:r>
        <w:t>православным</w:t>
      </w:r>
      <w:r>
        <w:rPr>
          <w:spacing w:val="-5"/>
        </w:rPr>
        <w:t xml:space="preserve"> </w:t>
      </w:r>
      <w:r>
        <w:t>традициям,</w:t>
      </w:r>
      <w:r>
        <w:rPr>
          <w:spacing w:val="3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наследия,</w:t>
      </w:r>
      <w:r>
        <w:rPr>
          <w:spacing w:val="-7"/>
        </w:rPr>
        <w:t xml:space="preserve"> </w:t>
      </w:r>
      <w:r>
        <w:rPr>
          <w:spacing w:val="-2"/>
        </w:rPr>
        <w:t>пробуждает</w:t>
      </w:r>
    </w:p>
    <w:p w:rsidR="008372B2" w:rsidRDefault="00D84469">
      <w:pPr>
        <w:pStyle w:val="a3"/>
        <w:spacing w:line="271" w:lineRule="exact"/>
        <w:ind w:left="0" w:right="277"/>
        <w:jc w:val="right"/>
      </w:pP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историческому</w:t>
      </w:r>
      <w:r>
        <w:rPr>
          <w:spacing w:val="-16"/>
        </w:rPr>
        <w:t xml:space="preserve"> </w:t>
      </w:r>
      <w:r>
        <w:t>прошлому</w:t>
      </w:r>
      <w:r>
        <w:rPr>
          <w:spacing w:val="-9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rPr>
          <w:spacing w:val="-2"/>
        </w:rPr>
        <w:t>народа.</w:t>
      </w:r>
    </w:p>
    <w:p w:rsidR="008372B2" w:rsidRDefault="00D84469">
      <w:pPr>
        <w:pStyle w:val="a3"/>
        <w:spacing w:before="2"/>
        <w:ind w:right="282" w:firstLine="417"/>
      </w:pPr>
      <w:r>
        <w:t>«Школьная клумба», «Школьный двор» – конкурс проектов проводится ежегодно в мае и направлен на взаимодействие учащихся, родителей и педагогов.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 Данные мероприятия позволяет детям получить навыки проектной деятельности, озеленения школьной территории, ответственного поведения в природе, трудолюбия.</w:t>
      </w:r>
    </w:p>
    <w:p w:rsidR="008372B2" w:rsidRDefault="00D84469">
      <w:pPr>
        <w:pStyle w:val="a3"/>
        <w:spacing w:before="1"/>
        <w:ind w:right="288" w:firstLine="417"/>
      </w:pPr>
      <w:r>
        <w:t>День учителя – праздник, который любят</w:t>
      </w:r>
      <w:r>
        <w:rPr>
          <w:spacing w:val="-3"/>
        </w:rPr>
        <w:t xml:space="preserve"> </w:t>
      </w:r>
      <w:r>
        <w:t>взрослые и</w:t>
      </w:r>
      <w:r>
        <w:rPr>
          <w:spacing w:val="-2"/>
        </w:rPr>
        <w:t xml:space="preserve"> </w:t>
      </w:r>
      <w:r>
        <w:t>дети,</w:t>
      </w:r>
      <w:r>
        <w:rPr>
          <w:spacing w:val="-1"/>
        </w:rPr>
        <w:t xml:space="preserve"> </w:t>
      </w:r>
      <w:r>
        <w:t>включает и День</w:t>
      </w:r>
      <w:r>
        <w:rPr>
          <w:spacing w:val="-2"/>
        </w:rPr>
        <w:t xml:space="preserve"> </w:t>
      </w:r>
      <w:r>
        <w:t>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</w:t>
      </w:r>
    </w:p>
    <w:p w:rsidR="008372B2" w:rsidRDefault="00D84469">
      <w:pPr>
        <w:pStyle w:val="a3"/>
        <w:spacing w:before="3" w:line="242" w:lineRule="auto"/>
        <w:ind w:right="277" w:firstLine="417"/>
      </w:pPr>
      <w:r>
        <w:t>День музея (20 октября) - традиционный ежегодный праздник, который завершает ряд различных</w:t>
      </w:r>
      <w:r>
        <w:rPr>
          <w:spacing w:val="-1"/>
        </w:rPr>
        <w:t xml:space="preserve"> </w:t>
      </w:r>
      <w:r>
        <w:t>мероприятий (акции, фотовыставки, проекты, праздничный</w:t>
      </w:r>
      <w:r>
        <w:rPr>
          <w:spacing w:val="80"/>
        </w:rPr>
        <w:t xml:space="preserve"> </w:t>
      </w:r>
      <w:r>
        <w:t>концерт,</w:t>
      </w:r>
      <w:r>
        <w:rPr>
          <w:spacing w:val="80"/>
        </w:rPr>
        <w:t xml:space="preserve"> </w:t>
      </w:r>
      <w:r>
        <w:t>награждение школьников,</w:t>
      </w:r>
      <w:r>
        <w:rPr>
          <w:spacing w:val="80"/>
        </w:rPr>
        <w:t xml:space="preserve">  </w:t>
      </w:r>
      <w:r>
        <w:t>педагогов,</w:t>
      </w:r>
      <w:r>
        <w:rPr>
          <w:spacing w:val="80"/>
        </w:rPr>
        <w:t xml:space="preserve">  </w:t>
      </w:r>
      <w:r>
        <w:t>родителей),</w:t>
      </w:r>
    </w:p>
    <w:p w:rsidR="008372B2" w:rsidRDefault="00D84469">
      <w:pPr>
        <w:pStyle w:val="a3"/>
        <w:spacing w:before="61"/>
        <w:ind w:right="280"/>
      </w:pPr>
      <w:r>
        <w:t>способствует развитию позитивных межличностных отношений между педагогами и воспитанниками, способствует формированию чувства доверия друг к другу, развивает школьную идентичность подростка.</w:t>
      </w:r>
    </w:p>
    <w:p w:rsidR="008372B2" w:rsidRDefault="00D84469">
      <w:pPr>
        <w:pStyle w:val="a3"/>
        <w:spacing w:before="41"/>
        <w:ind w:left="984"/>
      </w:pPr>
      <w:r>
        <w:t>Общешкольная</w:t>
      </w:r>
      <w:r>
        <w:rPr>
          <w:spacing w:val="-15"/>
        </w:rPr>
        <w:t xml:space="preserve"> </w:t>
      </w:r>
      <w:r>
        <w:t>акция</w:t>
      </w:r>
      <w:r>
        <w:rPr>
          <w:spacing w:val="-6"/>
        </w:rPr>
        <w:t xml:space="preserve"> </w:t>
      </w:r>
      <w:r>
        <w:t>«Я</w:t>
      </w:r>
      <w:r>
        <w:rPr>
          <w:spacing w:val="-12"/>
        </w:rPr>
        <w:t xml:space="preserve"> </w:t>
      </w:r>
      <w:r>
        <w:t>гражданин»-</w:t>
      </w:r>
      <w:r>
        <w:rPr>
          <w:spacing w:val="46"/>
        </w:rPr>
        <w:t xml:space="preserve"> </w:t>
      </w:r>
      <w:r>
        <w:t>торжественное</w:t>
      </w:r>
      <w:r>
        <w:rPr>
          <w:spacing w:val="45"/>
        </w:rPr>
        <w:t xml:space="preserve"> </w:t>
      </w:r>
      <w:r>
        <w:t>вручение</w:t>
      </w:r>
      <w:r>
        <w:rPr>
          <w:spacing w:val="-10"/>
        </w:rPr>
        <w:t xml:space="preserve"> </w:t>
      </w:r>
      <w:r>
        <w:t>паспортов</w:t>
      </w:r>
      <w:r>
        <w:rPr>
          <w:spacing w:val="42"/>
        </w:rPr>
        <w:t xml:space="preserve"> </w:t>
      </w:r>
      <w:r>
        <w:rPr>
          <w:spacing w:val="-5"/>
        </w:rPr>
        <w:t>РФ.</w:t>
      </w:r>
    </w:p>
    <w:p w:rsidR="008372B2" w:rsidRDefault="00D84469">
      <w:pPr>
        <w:pStyle w:val="a3"/>
        <w:spacing w:before="3"/>
        <w:ind w:right="280" w:firstLine="417"/>
      </w:pPr>
      <w:r>
        <w:t>«Школьная спортивная лига» – комплекс соревнований (Кросс Нации, Веселые старты; шахматы, День здоровья, волейбол, баскетбол), направленные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:rsidR="008372B2" w:rsidRDefault="00D84469">
      <w:pPr>
        <w:spacing w:before="48"/>
        <w:ind w:left="567"/>
        <w:jc w:val="both"/>
        <w:rPr>
          <w:b/>
          <w:sz w:val="24"/>
        </w:rPr>
      </w:pPr>
      <w:r>
        <w:rPr>
          <w:b/>
          <w:sz w:val="24"/>
          <w:u w:val="single"/>
        </w:rPr>
        <w:t>На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уровне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классов</w:t>
      </w:r>
    </w:p>
    <w:p w:rsidR="008372B2" w:rsidRDefault="00D84469">
      <w:pPr>
        <w:pStyle w:val="a3"/>
        <w:spacing w:before="3"/>
        <w:ind w:right="266" w:firstLine="417"/>
      </w:pPr>
      <w:r>
        <w:t>Система традиционных дел в классах, составляющих ядро воспитательной работы, имеющих общешкольное</w:t>
      </w:r>
      <w:r>
        <w:rPr>
          <w:spacing w:val="40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Актуализация</w:t>
      </w:r>
      <w:r>
        <w:rPr>
          <w:spacing w:val="40"/>
        </w:rPr>
        <w:t xml:space="preserve"> </w:t>
      </w:r>
      <w:r>
        <w:t>общешкольной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классов осуществляется путем формирования чувства сопричастности каждого к жизнедеятельности школы путем организации само- и соуправления. На уровне начального общего образования совместная</w:t>
      </w:r>
      <w:r>
        <w:rPr>
          <w:spacing w:val="-2"/>
        </w:rPr>
        <w:t xml:space="preserve"> </w:t>
      </w:r>
      <w:r>
        <w:t>направленная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общешкольных делах, информирование о делах школьной жизни путем делегирования ответственности отдельным представителям классного </w:t>
      </w:r>
      <w:r>
        <w:rPr>
          <w:spacing w:val="-2"/>
        </w:rPr>
        <w:t>самоуправления.</w:t>
      </w:r>
    </w:p>
    <w:p w:rsidR="008372B2" w:rsidRDefault="00D84469">
      <w:pPr>
        <w:pStyle w:val="a3"/>
        <w:spacing w:before="3"/>
        <w:ind w:right="682"/>
      </w:pPr>
      <w:r>
        <w:t>«Посвящение в первоклассники» – торжественная церемония, символизирующая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нового социального статуса – школьника;</w:t>
      </w:r>
    </w:p>
    <w:p w:rsidR="008372B2" w:rsidRDefault="00D84469">
      <w:pPr>
        <w:pStyle w:val="a3"/>
        <w:spacing w:before="1"/>
        <w:ind w:right="285" w:firstLine="417"/>
      </w:pPr>
      <w:r>
        <w:t>«Прощание с Азбукой» – традиционная церемония в первых классах;</w:t>
      </w:r>
      <w:r>
        <w:rPr>
          <w:spacing w:val="40"/>
        </w:rPr>
        <w:t xml:space="preserve"> </w:t>
      </w:r>
      <w:r>
        <w:t>День именинника –</w:t>
      </w:r>
      <w:r>
        <w:rPr>
          <w:spacing w:val="40"/>
        </w:rPr>
        <w:t xml:space="preserve"> </w:t>
      </w:r>
      <w:r>
        <w:t>дело,</w:t>
      </w:r>
      <w:r>
        <w:rPr>
          <w:spacing w:val="40"/>
        </w:rPr>
        <w:t xml:space="preserve"> </w:t>
      </w:r>
      <w:r>
        <w:t>направленное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сплочение</w:t>
      </w:r>
      <w:r>
        <w:rPr>
          <w:spacing w:val="40"/>
        </w:rPr>
        <w:t xml:space="preserve"> </w:t>
      </w:r>
      <w:r>
        <w:t>классного коллектива, на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к другу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проведение различных конкурсов.</w:t>
      </w:r>
    </w:p>
    <w:p w:rsidR="008372B2" w:rsidRDefault="00D84469">
      <w:pPr>
        <w:pStyle w:val="a3"/>
        <w:ind w:right="284" w:firstLine="417"/>
      </w:pPr>
      <w:r>
        <w:t>Классный час «День матери» 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</w:t>
      </w:r>
      <w:r>
        <w:rPr>
          <w:spacing w:val="40"/>
        </w:rPr>
        <w:t xml:space="preserve"> </w:t>
      </w:r>
      <w:r>
        <w:rPr>
          <w:spacing w:val="-2"/>
        </w:rPr>
        <w:t>матери;</w:t>
      </w:r>
    </w:p>
    <w:p w:rsidR="008372B2" w:rsidRDefault="00D84469">
      <w:pPr>
        <w:pStyle w:val="a3"/>
        <w:spacing w:before="3" w:line="242" w:lineRule="auto"/>
        <w:ind w:right="280" w:firstLine="417"/>
      </w:pPr>
      <w:r>
        <w:t>Классный</w:t>
      </w:r>
      <w:r>
        <w:rPr>
          <w:spacing w:val="40"/>
        </w:rPr>
        <w:t xml:space="preserve"> </w:t>
      </w:r>
      <w:r>
        <w:t>семейный праздник, посвящённый</w:t>
      </w:r>
      <w:r>
        <w:rPr>
          <w:spacing w:val="40"/>
        </w:rPr>
        <w:t xml:space="preserve"> </w:t>
      </w:r>
      <w:r>
        <w:t>8 марта и 23 февраля – ежегодное дело, проходит совместно с родителями в процессе создания и реализации</w:t>
      </w:r>
      <w:r>
        <w:rPr>
          <w:spacing w:val="40"/>
        </w:rPr>
        <w:t xml:space="preserve"> </w:t>
      </w:r>
      <w:r>
        <w:t>детско-взрослых</w:t>
      </w:r>
      <w:r>
        <w:rPr>
          <w:spacing w:val="40"/>
        </w:rPr>
        <w:t xml:space="preserve"> </w:t>
      </w:r>
      <w:r>
        <w:t>проектов.</w:t>
      </w:r>
    </w:p>
    <w:p w:rsidR="008372B2" w:rsidRDefault="00D84469">
      <w:pPr>
        <w:pStyle w:val="a3"/>
        <w:spacing w:line="271" w:lineRule="exact"/>
        <w:ind w:left="984"/>
      </w:pPr>
      <w:r>
        <w:t>Вовлечение</w:t>
      </w:r>
      <w:r>
        <w:rPr>
          <w:spacing w:val="57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проектную</w:t>
      </w:r>
      <w:r>
        <w:rPr>
          <w:spacing w:val="63"/>
        </w:rPr>
        <w:t xml:space="preserve"> </w:t>
      </w:r>
      <w:r>
        <w:t>деятельность.</w:t>
      </w:r>
      <w:r>
        <w:rPr>
          <w:spacing w:val="66"/>
        </w:rPr>
        <w:t xml:space="preserve"> </w:t>
      </w:r>
      <w:r>
        <w:t>Участие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знаковых</w:t>
      </w:r>
      <w:r>
        <w:rPr>
          <w:spacing w:val="60"/>
        </w:rPr>
        <w:t xml:space="preserve"> </w:t>
      </w:r>
      <w:r>
        <w:t>проектах</w:t>
      </w:r>
      <w:r>
        <w:rPr>
          <w:spacing w:val="60"/>
        </w:rPr>
        <w:t xml:space="preserve"> </w:t>
      </w:r>
      <w:r>
        <w:t>школы.</w:t>
      </w:r>
      <w:r>
        <w:rPr>
          <w:spacing w:val="63"/>
        </w:rPr>
        <w:t xml:space="preserve"> </w:t>
      </w:r>
      <w:r>
        <w:rPr>
          <w:spacing w:val="-5"/>
        </w:rPr>
        <w:t>«Мы</w:t>
      </w:r>
    </w:p>
    <w:p w:rsidR="008372B2" w:rsidRDefault="008372B2">
      <w:pPr>
        <w:pStyle w:val="a3"/>
        <w:spacing w:line="271" w:lineRule="exact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/>
      </w:pPr>
      <w:r>
        <w:t>против</w:t>
      </w:r>
      <w:r>
        <w:rPr>
          <w:spacing w:val="-7"/>
        </w:rPr>
        <w:t xml:space="preserve"> </w:t>
      </w:r>
      <w:r>
        <w:t>сквернословия»</w:t>
      </w:r>
      <w:r>
        <w:rPr>
          <w:spacing w:val="31"/>
        </w:rPr>
        <w:t xml:space="preserve"> </w:t>
      </w:r>
      <w:r>
        <w:t>«Экологический</w:t>
      </w:r>
      <w:r>
        <w:rPr>
          <w:spacing w:val="-1"/>
        </w:rPr>
        <w:t xml:space="preserve"> </w:t>
      </w:r>
      <w:r>
        <w:t>десант»</w:t>
      </w:r>
      <w:r>
        <w:rPr>
          <w:spacing w:val="37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–это</w:t>
      </w:r>
      <w:r>
        <w:rPr>
          <w:spacing w:val="3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rPr>
          <w:spacing w:val="-2"/>
        </w:rPr>
        <w:t>дом».</w:t>
      </w:r>
    </w:p>
    <w:p w:rsidR="008372B2" w:rsidRDefault="00D84469">
      <w:pPr>
        <w:pStyle w:val="a3"/>
        <w:spacing w:before="2"/>
        <w:ind w:right="285" w:firstLine="417"/>
      </w:pPr>
      <w:r>
        <w:t>Вовлечение</w:t>
      </w:r>
      <w:r>
        <w:rPr>
          <w:spacing w:val="-2"/>
        </w:rPr>
        <w:t xml:space="preserve"> </w:t>
      </w:r>
      <w:r>
        <w:t>каждого ребенка в ключевые дела</w:t>
      </w:r>
      <w:r>
        <w:rPr>
          <w:spacing w:val="-2"/>
        </w:rPr>
        <w:t xml:space="preserve"> </w:t>
      </w:r>
      <w:r>
        <w:t>школы и класса в</w:t>
      </w:r>
      <w:r>
        <w:rPr>
          <w:spacing w:val="-4"/>
        </w:rPr>
        <w:t xml:space="preserve"> </w:t>
      </w:r>
      <w:r>
        <w:t>одной из возможных</w:t>
      </w:r>
      <w:r>
        <w:rPr>
          <w:spacing w:val="-1"/>
        </w:rPr>
        <w:t xml:space="preserve"> </w:t>
      </w:r>
      <w:r>
        <w:t>для него ролей осуществляется через советы соуправления, где распределяются зоны ответственности, даются разовые посильные поручения.</w:t>
      </w:r>
    </w:p>
    <w:p w:rsidR="008372B2" w:rsidRDefault="008372B2">
      <w:pPr>
        <w:pStyle w:val="a3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1"/>
        <w:spacing w:before="75"/>
        <w:jc w:val="center"/>
      </w:pPr>
      <w:bookmarkStart w:id="24" w:name="Модуль_3.7._Социальное_партнерство_(сете"/>
      <w:bookmarkEnd w:id="24"/>
      <w:r>
        <w:t>Модуль</w:t>
      </w:r>
      <w:r>
        <w:rPr>
          <w:spacing w:val="-14"/>
        </w:rPr>
        <w:t xml:space="preserve"> </w:t>
      </w:r>
      <w:r>
        <w:t>3.7.</w:t>
      </w:r>
      <w:r>
        <w:rPr>
          <w:spacing w:val="63"/>
          <w:w w:val="150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партнерство</w:t>
      </w:r>
      <w:r>
        <w:rPr>
          <w:spacing w:val="-13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rPr>
          <w:spacing w:val="-2"/>
        </w:rPr>
        <w:t>взаимодействие)</w:t>
      </w:r>
    </w:p>
    <w:p w:rsidR="008372B2" w:rsidRDefault="00D84469">
      <w:pPr>
        <w:pStyle w:val="a3"/>
        <w:spacing w:before="5" w:line="237" w:lineRule="auto"/>
        <w:ind w:right="290" w:firstLine="417"/>
      </w:pPr>
      <w: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8372B2" w:rsidRDefault="00D84469">
      <w:pPr>
        <w:pStyle w:val="a4"/>
        <w:numPr>
          <w:ilvl w:val="0"/>
          <w:numId w:val="11"/>
        </w:numPr>
        <w:tabs>
          <w:tab w:val="left" w:pos="1180"/>
        </w:tabs>
        <w:spacing w:before="9"/>
        <w:ind w:right="279" w:firstLine="417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 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372B2" w:rsidRDefault="00D84469">
      <w:pPr>
        <w:pStyle w:val="a3"/>
        <w:ind w:right="283" w:firstLine="417"/>
      </w:pPr>
      <w:r>
        <w:t>Акцент новых</w:t>
      </w:r>
      <w:r>
        <w:rPr>
          <w:spacing w:val="-1"/>
        </w:rPr>
        <w:t xml:space="preserve"> </w:t>
      </w:r>
      <w:r>
        <w:t>образовательных стандартов</w:t>
      </w:r>
      <w:r>
        <w:rPr>
          <w:spacing w:val="40"/>
        </w:rPr>
        <w:t xml:space="preserve"> </w:t>
      </w:r>
      <w:r>
        <w:t>сделан в первую очередь на развитие творческого потенциала детей и духовно-нравственное воспитание. 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 нравственного развития обучающихся.</w:t>
      </w:r>
      <w:r>
        <w:rPr>
          <w:spacing w:val="40"/>
        </w:rPr>
        <w:t xml:space="preserve"> </w:t>
      </w:r>
      <w:r>
        <w:t>Этому способствует:</w:t>
      </w:r>
    </w:p>
    <w:p w:rsidR="008372B2" w:rsidRDefault="00D84469">
      <w:pPr>
        <w:pStyle w:val="a4"/>
        <w:numPr>
          <w:ilvl w:val="1"/>
          <w:numId w:val="11"/>
        </w:numPr>
        <w:tabs>
          <w:tab w:val="left" w:pos="1695"/>
        </w:tabs>
        <w:spacing w:before="11" w:line="230" w:lineRule="auto"/>
        <w:ind w:right="290" w:firstLine="706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 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соответствующей тематической направленности;</w:t>
      </w:r>
    </w:p>
    <w:p w:rsidR="008372B2" w:rsidRDefault="00D84469">
      <w:pPr>
        <w:pStyle w:val="a4"/>
        <w:numPr>
          <w:ilvl w:val="1"/>
          <w:numId w:val="11"/>
        </w:numPr>
        <w:tabs>
          <w:tab w:val="left" w:pos="1695"/>
        </w:tabs>
        <w:spacing w:before="16" w:line="230" w:lineRule="auto"/>
        <w:ind w:right="294" w:firstLine="706"/>
        <w:jc w:val="both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372B2" w:rsidRDefault="00D84469">
      <w:pPr>
        <w:pStyle w:val="a4"/>
        <w:numPr>
          <w:ilvl w:val="1"/>
          <w:numId w:val="11"/>
        </w:numPr>
        <w:tabs>
          <w:tab w:val="left" w:pos="1695"/>
        </w:tabs>
        <w:spacing w:before="2" w:line="237" w:lineRule="auto"/>
        <w:ind w:right="277" w:firstLine="706"/>
        <w:jc w:val="both"/>
        <w:rPr>
          <w:sz w:val="24"/>
        </w:rPr>
      </w:pPr>
      <w:r>
        <w:rPr>
          <w:sz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8372B2" w:rsidRDefault="00D84469">
      <w:pPr>
        <w:pStyle w:val="a4"/>
        <w:numPr>
          <w:ilvl w:val="2"/>
          <w:numId w:val="11"/>
        </w:numPr>
        <w:tabs>
          <w:tab w:val="left" w:pos="1613"/>
        </w:tabs>
        <w:spacing w:before="6" w:line="235" w:lineRule="auto"/>
        <w:ind w:right="290" w:firstLine="850"/>
        <w:jc w:val="both"/>
        <w:rPr>
          <w:sz w:val="24"/>
        </w:rPr>
      </w:pPr>
      <w:r>
        <w:rPr>
          <w:sz w:val="24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 и высших;</w:t>
      </w:r>
    </w:p>
    <w:p w:rsidR="008372B2" w:rsidRDefault="00D84469">
      <w:pPr>
        <w:pStyle w:val="a4"/>
        <w:numPr>
          <w:ilvl w:val="2"/>
          <w:numId w:val="11"/>
        </w:numPr>
        <w:tabs>
          <w:tab w:val="left" w:pos="1536"/>
        </w:tabs>
        <w:spacing w:before="2" w:line="237" w:lineRule="auto"/>
        <w:ind w:right="274" w:firstLine="802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 работы, в том числе и информационно коммуникативных по сетевому взаимодействию школьников города. Это возможность максимального 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8372B2" w:rsidRDefault="00D84469">
      <w:pPr>
        <w:pStyle w:val="a3"/>
        <w:spacing w:before="1"/>
        <w:ind w:right="281" w:firstLine="417"/>
      </w:pPr>
      <w:r>
        <w:t>Совместно разрабатываемые и реализуемые обучающимися, педагогами с организациями- 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8372B2" w:rsidRDefault="008372B2">
      <w:pPr>
        <w:pStyle w:val="a3"/>
        <w:sectPr w:rsidR="008372B2">
          <w:pgSz w:w="11910" w:h="16840"/>
          <w:pgMar w:top="700" w:right="283" w:bottom="1120" w:left="566" w:header="0" w:footer="896" w:gutter="0"/>
          <w:cols w:space="720"/>
        </w:sectPr>
      </w:pPr>
    </w:p>
    <w:p w:rsidR="008372B2" w:rsidRDefault="00D84469">
      <w:pPr>
        <w:pStyle w:val="1"/>
        <w:spacing w:before="75"/>
        <w:jc w:val="center"/>
      </w:pPr>
      <w:bookmarkStart w:id="25" w:name="3.8_Модуль_«Профилактика_и_безопасность»"/>
      <w:bookmarkEnd w:id="25"/>
      <w:r>
        <w:t>3.8</w:t>
      </w:r>
      <w:r>
        <w:rPr>
          <w:spacing w:val="-17"/>
        </w:rPr>
        <w:t xml:space="preserve"> </w:t>
      </w:r>
      <w:r>
        <w:t>Модуль</w:t>
      </w:r>
      <w:r>
        <w:rPr>
          <w:spacing w:val="-15"/>
        </w:rPr>
        <w:t xml:space="preserve"> </w:t>
      </w:r>
      <w:r>
        <w:t>«Профилактика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безопасность»</w:t>
      </w:r>
    </w:p>
    <w:p w:rsidR="008372B2" w:rsidRDefault="00D84469">
      <w:pPr>
        <w:pStyle w:val="a3"/>
        <w:spacing w:before="7"/>
        <w:ind w:right="284" w:firstLine="417"/>
      </w:pPr>
      <w:r>
        <w:t>Здоровье школьников в Российской Федерации представляет собой</w:t>
      </w:r>
      <w:r>
        <w:rPr>
          <w:spacing w:val="40"/>
        </w:rPr>
        <w:t xml:space="preserve"> </w:t>
      </w:r>
      <w:r>
        <w:t>комплексную медико- педагогическую проблему, требующую системного подхода и интеграции усилий различных специалистов.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стремительно изменяющейся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интенсивного информационного</w:t>
      </w:r>
      <w:r>
        <w:rPr>
          <w:spacing w:val="40"/>
        </w:rPr>
        <w:t xml:space="preserve"> </w:t>
      </w:r>
      <w:r>
        <w:t>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8372B2" w:rsidRDefault="00D84469">
      <w:pPr>
        <w:pStyle w:val="a3"/>
        <w:spacing w:before="1"/>
        <w:ind w:right="282" w:firstLine="417"/>
      </w:pPr>
      <w: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8372B2" w:rsidRDefault="00D84469">
      <w:pPr>
        <w:pStyle w:val="a3"/>
        <w:spacing w:before="68" w:line="237" w:lineRule="auto"/>
        <w:ind w:right="287" w:firstLine="417"/>
      </w:pPr>
      <w:r>
        <w:t>В образовательной организации</w:t>
      </w:r>
      <w:r>
        <w:rPr>
          <w:spacing w:val="40"/>
        </w:rPr>
        <w:t xml:space="preserve"> </w:t>
      </w:r>
      <w:r>
        <w:t>реализуется широкий спектр профилактических</w:t>
      </w:r>
      <w:r>
        <w:rPr>
          <w:spacing w:val="40"/>
        </w:rPr>
        <w:t xml:space="preserve"> </w:t>
      </w:r>
      <w:r>
        <w:t>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8372B2" w:rsidRDefault="00D84469">
      <w:pPr>
        <w:pStyle w:val="1"/>
        <w:numPr>
          <w:ilvl w:val="0"/>
          <w:numId w:val="12"/>
        </w:numPr>
        <w:tabs>
          <w:tab w:val="left" w:pos="561"/>
        </w:tabs>
        <w:spacing w:before="9"/>
        <w:ind w:left="561" w:hanging="354"/>
        <w:jc w:val="both"/>
      </w:pPr>
      <w:bookmarkStart w:id="26" w:name="1._Профилактика_детского_дорожно-транспо"/>
      <w:bookmarkEnd w:id="26"/>
      <w:r>
        <w:rPr>
          <w:spacing w:val="-2"/>
        </w:rPr>
        <w:t>Профилактика</w:t>
      </w:r>
      <w:r>
        <w:rPr>
          <w:spacing w:val="6"/>
        </w:rPr>
        <w:t xml:space="preserve"> </w:t>
      </w:r>
      <w:r>
        <w:rPr>
          <w:spacing w:val="-2"/>
        </w:rPr>
        <w:t>детского</w:t>
      </w:r>
      <w:r>
        <w:rPr>
          <w:spacing w:val="1"/>
        </w:rPr>
        <w:t xml:space="preserve"> </w:t>
      </w:r>
      <w:r>
        <w:rPr>
          <w:spacing w:val="-2"/>
        </w:rPr>
        <w:t>дорожно-транспортного</w:t>
      </w:r>
      <w:r>
        <w:rPr>
          <w:spacing w:val="2"/>
        </w:rPr>
        <w:t xml:space="preserve"> </w:t>
      </w:r>
      <w:r>
        <w:rPr>
          <w:spacing w:val="-2"/>
        </w:rPr>
        <w:t>травматизма</w:t>
      </w:r>
    </w:p>
    <w:p w:rsidR="008372B2" w:rsidRDefault="00D84469">
      <w:pPr>
        <w:pStyle w:val="a3"/>
        <w:spacing w:before="37"/>
        <w:ind w:left="783"/>
        <w:jc w:val="left"/>
      </w:pP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проводятся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мероприятия: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14" w:line="322" w:lineRule="exact"/>
        <w:ind w:left="940" w:hanging="157"/>
        <w:rPr>
          <w:sz w:val="24"/>
        </w:rPr>
      </w:pPr>
      <w:r>
        <w:rPr>
          <w:sz w:val="24"/>
        </w:rPr>
        <w:t>Декада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22" w:lineRule="exact"/>
        <w:ind w:left="940" w:hanging="157"/>
        <w:rPr>
          <w:sz w:val="24"/>
        </w:rPr>
      </w:pPr>
      <w:r>
        <w:rPr>
          <w:sz w:val="24"/>
        </w:rPr>
        <w:t>Онлайн-активности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движение»;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«Безопасное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колесо»;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4" w:lineRule="exact"/>
        <w:ind w:left="940" w:hanging="157"/>
        <w:rPr>
          <w:sz w:val="24"/>
        </w:rPr>
      </w:pPr>
      <w:r>
        <w:rPr>
          <w:sz w:val="24"/>
        </w:rPr>
        <w:t>Акция</w:t>
      </w:r>
      <w:r>
        <w:rPr>
          <w:spacing w:val="-15"/>
          <w:sz w:val="24"/>
        </w:rPr>
        <w:t xml:space="preserve"> </w:t>
      </w:r>
      <w:r>
        <w:rPr>
          <w:sz w:val="24"/>
        </w:rPr>
        <w:t>«Вежливый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пешеход».</w:t>
      </w:r>
    </w:p>
    <w:p w:rsidR="008372B2" w:rsidRDefault="00D84469">
      <w:pPr>
        <w:pStyle w:val="a3"/>
        <w:spacing w:line="242" w:lineRule="auto"/>
        <w:ind w:firstLine="307"/>
        <w:jc w:val="left"/>
      </w:pPr>
      <w:r>
        <w:t>Эти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</w:rPr>
        <w:t xml:space="preserve"> </w:t>
      </w:r>
      <w:r>
        <w:t>осведомленности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правилах</w:t>
      </w:r>
      <w:r>
        <w:rPr>
          <w:spacing w:val="80"/>
        </w:rPr>
        <w:t xml:space="preserve"> </w:t>
      </w:r>
      <w:r>
        <w:t>дорожного движения и формирование навыков безопасного поведения на дорогах.</w:t>
      </w:r>
    </w:p>
    <w:p w:rsidR="008372B2" w:rsidRDefault="00D84469">
      <w:pPr>
        <w:pStyle w:val="1"/>
        <w:numPr>
          <w:ilvl w:val="0"/>
          <w:numId w:val="12"/>
        </w:numPr>
        <w:tabs>
          <w:tab w:val="left" w:pos="561"/>
        </w:tabs>
        <w:ind w:left="561" w:hanging="354"/>
      </w:pPr>
      <w:bookmarkStart w:id="27" w:name="2._Профилактика_аддиктивного_поведения_и"/>
      <w:bookmarkEnd w:id="27"/>
      <w:r>
        <w:t>Профилактика</w:t>
      </w:r>
      <w:r>
        <w:rPr>
          <w:spacing w:val="-17"/>
        </w:rPr>
        <w:t xml:space="preserve"> </w:t>
      </w:r>
      <w:r>
        <w:t>аддиктивного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пропаганда</w:t>
      </w:r>
      <w:r>
        <w:rPr>
          <w:spacing w:val="-14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rPr>
          <w:spacing w:val="-2"/>
        </w:rPr>
        <w:t>жизни</w:t>
      </w:r>
    </w:p>
    <w:p w:rsidR="008372B2" w:rsidRDefault="00D84469">
      <w:pPr>
        <w:pStyle w:val="a3"/>
        <w:spacing w:before="32"/>
        <w:ind w:left="783"/>
        <w:jc w:val="left"/>
      </w:pPr>
      <w:r>
        <w:rPr>
          <w:spacing w:val="-2"/>
        </w:rPr>
        <w:t>Комплекс</w:t>
      </w:r>
      <w:r>
        <w:rPr>
          <w:spacing w:val="3"/>
        </w:rPr>
        <w:t xml:space="preserve"> </w:t>
      </w:r>
      <w:r>
        <w:rPr>
          <w:spacing w:val="-2"/>
        </w:rPr>
        <w:t>мероприятий</w:t>
      </w:r>
      <w:r>
        <w:rPr>
          <w:spacing w:val="2"/>
        </w:rPr>
        <w:t xml:space="preserve"> </w:t>
      </w:r>
      <w:r>
        <w:rPr>
          <w:spacing w:val="-2"/>
        </w:rPr>
        <w:t>включает: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1079"/>
        </w:tabs>
        <w:spacing w:before="8" w:line="322" w:lineRule="exact"/>
        <w:ind w:left="1079" w:hanging="157"/>
        <w:rPr>
          <w:sz w:val="24"/>
        </w:rPr>
      </w:pPr>
      <w:r>
        <w:rPr>
          <w:sz w:val="24"/>
        </w:rPr>
        <w:t>Осенний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Всероссийский</w:t>
      </w:r>
      <w:r>
        <w:rPr>
          <w:spacing w:val="-9"/>
          <w:sz w:val="24"/>
        </w:rPr>
        <w:t xml:space="preserve"> </w:t>
      </w:r>
      <w:r>
        <w:rPr>
          <w:sz w:val="24"/>
        </w:rPr>
        <w:t>урок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интернете;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«Декада</w:t>
      </w:r>
      <w:r>
        <w:rPr>
          <w:spacing w:val="-8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привычками»;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1" w:line="319" w:lineRule="exact"/>
        <w:ind w:left="940" w:hanging="157"/>
        <w:rPr>
          <w:sz w:val="24"/>
        </w:rPr>
      </w:pPr>
      <w:r>
        <w:rPr>
          <w:sz w:val="24"/>
        </w:rPr>
        <w:t>Открытые</w:t>
      </w:r>
      <w:r>
        <w:rPr>
          <w:spacing w:val="-1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5"/>
          <w:sz w:val="24"/>
        </w:rPr>
        <w:t xml:space="preserve"> </w:t>
      </w:r>
      <w:r>
        <w:rPr>
          <w:sz w:val="24"/>
        </w:rPr>
        <w:t>часы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Просмотр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22" w:lineRule="exact"/>
        <w:ind w:left="940" w:hanging="157"/>
        <w:rPr>
          <w:sz w:val="24"/>
        </w:rPr>
      </w:pPr>
      <w:r>
        <w:rPr>
          <w:spacing w:val="-2"/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22" w:lineRule="exact"/>
        <w:ind w:left="940" w:hanging="157"/>
        <w:rPr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ind w:left="940" w:hanging="157"/>
        <w:rPr>
          <w:sz w:val="24"/>
        </w:rPr>
      </w:pPr>
      <w:r>
        <w:rPr>
          <w:sz w:val="24"/>
        </w:rPr>
        <w:t>Месячник</w:t>
      </w:r>
      <w:r>
        <w:rPr>
          <w:spacing w:val="-15"/>
          <w:sz w:val="24"/>
        </w:rPr>
        <w:t xml:space="preserve"> </w:t>
      </w:r>
      <w:r>
        <w:rPr>
          <w:sz w:val="24"/>
        </w:rPr>
        <w:t>ЗОЖ</w:t>
      </w:r>
      <w:r>
        <w:rPr>
          <w:spacing w:val="-9"/>
          <w:sz w:val="24"/>
        </w:rPr>
        <w:t xml:space="preserve"> </w:t>
      </w:r>
      <w:r>
        <w:rPr>
          <w:sz w:val="24"/>
        </w:rPr>
        <w:t>«Здоровое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поколение»;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Весенний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7" w:lineRule="exact"/>
        <w:ind w:left="940" w:hanging="157"/>
        <w:rPr>
          <w:sz w:val="24"/>
        </w:rPr>
      </w:pPr>
      <w:r>
        <w:rPr>
          <w:sz w:val="24"/>
        </w:rPr>
        <w:t>Акция</w:t>
      </w:r>
      <w:r>
        <w:rPr>
          <w:spacing w:val="-7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курения»;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pacing w:val="-2"/>
          <w:sz w:val="24"/>
        </w:rPr>
        <w:t>Всемирный</w:t>
      </w:r>
      <w:r>
        <w:rPr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21" w:lineRule="exact"/>
        <w:ind w:left="940" w:hanging="157"/>
        <w:rPr>
          <w:sz w:val="24"/>
        </w:rPr>
      </w:pPr>
      <w:r>
        <w:rPr>
          <w:sz w:val="24"/>
        </w:rPr>
        <w:t>Зарядка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8372B2" w:rsidRDefault="00D84469">
      <w:pPr>
        <w:pStyle w:val="a3"/>
        <w:spacing w:before="1" w:line="237" w:lineRule="auto"/>
        <w:ind w:left="207" w:firstLine="417"/>
        <w:jc w:val="left"/>
      </w:pPr>
      <w:r>
        <w:t>Данные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негативного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вредным привычкам и развитию навыков здорового образа жизни.</w:t>
      </w:r>
    </w:p>
    <w:p w:rsidR="008372B2" w:rsidRDefault="00D84469">
      <w:pPr>
        <w:pStyle w:val="1"/>
        <w:numPr>
          <w:ilvl w:val="0"/>
          <w:numId w:val="12"/>
        </w:numPr>
        <w:tabs>
          <w:tab w:val="left" w:pos="561"/>
        </w:tabs>
        <w:spacing w:before="10"/>
        <w:ind w:left="561" w:hanging="354"/>
      </w:pPr>
      <w:bookmarkStart w:id="28" w:name="3._Профилактика_насилия_и_травли_(буллин"/>
      <w:bookmarkEnd w:id="28"/>
      <w:r>
        <w:t>Профилактика</w:t>
      </w:r>
      <w:r>
        <w:rPr>
          <w:spacing w:val="-11"/>
        </w:rPr>
        <w:t xml:space="preserve"> </w:t>
      </w:r>
      <w:r>
        <w:t>насилия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травли</w:t>
      </w:r>
      <w:r>
        <w:rPr>
          <w:spacing w:val="-15"/>
        </w:rPr>
        <w:t xml:space="preserve"> </w:t>
      </w:r>
      <w:r>
        <w:rPr>
          <w:spacing w:val="-2"/>
        </w:rPr>
        <w:t>(буллинга)</w:t>
      </w:r>
    </w:p>
    <w:p w:rsidR="008372B2" w:rsidRDefault="00D84469">
      <w:pPr>
        <w:pStyle w:val="a3"/>
        <w:spacing w:before="37"/>
        <w:ind w:left="783"/>
        <w:jc w:val="left"/>
      </w:pPr>
      <w: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контексте</w:t>
      </w:r>
      <w:r>
        <w:rPr>
          <w:spacing w:val="-11"/>
        </w:rPr>
        <w:t xml:space="preserve"> </w:t>
      </w:r>
      <w:r>
        <w:rPr>
          <w:spacing w:val="-2"/>
        </w:rPr>
        <w:t>проводятся: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13" w:line="322" w:lineRule="exact"/>
        <w:ind w:left="940" w:hanging="157"/>
        <w:rPr>
          <w:sz w:val="24"/>
        </w:rPr>
      </w:pPr>
      <w:r>
        <w:rPr>
          <w:sz w:val="24"/>
        </w:rPr>
        <w:t>Индивидуальные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Лекции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8372B2" w:rsidRDefault="00D84469">
      <w:pPr>
        <w:pStyle w:val="a3"/>
        <w:tabs>
          <w:tab w:val="left" w:pos="1345"/>
          <w:tab w:val="left" w:pos="2242"/>
          <w:tab w:val="left" w:pos="3933"/>
          <w:tab w:val="left" w:pos="4475"/>
          <w:tab w:val="left" w:pos="6723"/>
          <w:tab w:val="left" w:pos="8922"/>
          <w:tab w:val="left" w:pos="10617"/>
        </w:tabs>
        <w:spacing w:line="237" w:lineRule="auto"/>
        <w:ind w:left="207" w:right="311" w:firstLine="417"/>
        <w:jc w:val="left"/>
      </w:pPr>
      <w:r>
        <w:rPr>
          <w:spacing w:val="-4"/>
        </w:rPr>
        <w:t>Эти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предотвращение</w:t>
      </w:r>
      <w:r>
        <w:tab/>
      </w:r>
      <w:r>
        <w:rPr>
          <w:spacing w:val="-2"/>
        </w:rPr>
        <w:t>межличностных</w:t>
      </w:r>
      <w:r>
        <w:tab/>
      </w:r>
      <w:r>
        <w:rPr>
          <w:spacing w:val="-2"/>
        </w:rPr>
        <w:t>конфликтов</w:t>
      </w:r>
      <w:r>
        <w:tab/>
      </w:r>
      <w:r>
        <w:rPr>
          <w:spacing w:val="-10"/>
        </w:rPr>
        <w:t xml:space="preserve">и </w:t>
      </w:r>
      <w:r>
        <w:t>формирование навыков конструктивного общения.</w:t>
      </w:r>
    </w:p>
    <w:p w:rsidR="008372B2" w:rsidRDefault="00D84469">
      <w:pPr>
        <w:pStyle w:val="1"/>
        <w:numPr>
          <w:ilvl w:val="0"/>
          <w:numId w:val="12"/>
        </w:numPr>
        <w:tabs>
          <w:tab w:val="left" w:pos="567"/>
          <w:tab w:val="left" w:pos="2795"/>
          <w:tab w:val="left" w:pos="5153"/>
          <w:tab w:val="left" w:pos="6780"/>
          <w:tab w:val="left" w:pos="7251"/>
          <w:tab w:val="left" w:pos="9109"/>
        </w:tabs>
        <w:spacing w:before="24" w:line="230" w:lineRule="auto"/>
        <w:ind w:left="567" w:right="538" w:hanging="360"/>
      </w:pPr>
      <w:bookmarkStart w:id="29" w:name="4._Профилактика_делинквентного_поведения"/>
      <w:bookmarkEnd w:id="29"/>
      <w:r>
        <w:rPr>
          <w:spacing w:val="-2"/>
        </w:rPr>
        <w:t>Профилактика</w:t>
      </w:r>
      <w:r>
        <w:tab/>
      </w:r>
      <w:r>
        <w:rPr>
          <w:spacing w:val="-2"/>
        </w:rPr>
        <w:t>делинквентного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4"/>
        </w:rPr>
        <w:t xml:space="preserve">безопасности </w:t>
      </w:r>
      <w:r>
        <w:rPr>
          <w:spacing w:val="-2"/>
        </w:rPr>
        <w:t>жизнедеятельности</w:t>
      </w:r>
    </w:p>
    <w:p w:rsidR="008372B2" w:rsidRDefault="00D84469">
      <w:pPr>
        <w:pStyle w:val="a3"/>
        <w:spacing w:before="33"/>
        <w:ind w:left="783"/>
        <w:jc w:val="left"/>
      </w:pPr>
      <w:r>
        <w:rPr>
          <w:spacing w:val="-2"/>
        </w:rPr>
        <w:t>Комплекс</w:t>
      </w:r>
      <w:r>
        <w:rPr>
          <w:spacing w:val="3"/>
        </w:rPr>
        <w:t xml:space="preserve"> </w:t>
      </w:r>
      <w:r>
        <w:rPr>
          <w:spacing w:val="-2"/>
        </w:rPr>
        <w:t>мероприятий</w:t>
      </w:r>
      <w:r>
        <w:rPr>
          <w:spacing w:val="2"/>
        </w:rPr>
        <w:t xml:space="preserve"> </w:t>
      </w:r>
      <w:r>
        <w:rPr>
          <w:spacing w:val="-2"/>
        </w:rPr>
        <w:t>включает: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4"/>
        <w:ind w:left="940" w:hanging="157"/>
        <w:rPr>
          <w:sz w:val="24"/>
        </w:rPr>
      </w:pP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9"/>
          <w:sz w:val="24"/>
        </w:rPr>
        <w:t xml:space="preserve"> </w:t>
      </w:r>
      <w:r>
        <w:rPr>
          <w:sz w:val="24"/>
        </w:rPr>
        <w:t>МЧС,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МВД;</w:t>
      </w:r>
    </w:p>
    <w:p w:rsidR="008372B2" w:rsidRDefault="008372B2">
      <w:pPr>
        <w:pStyle w:val="a4"/>
        <w:rPr>
          <w:sz w:val="24"/>
        </w:rPr>
        <w:sectPr w:rsidR="008372B2">
          <w:pgSz w:w="11910" w:h="16840"/>
          <w:pgMar w:top="700" w:right="283" w:bottom="1120" w:left="566" w:header="0" w:footer="896" w:gutter="0"/>
          <w:cols w:space="720"/>
        </w:sectPr>
      </w:pP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58" w:line="322" w:lineRule="exact"/>
        <w:ind w:left="940" w:hanging="157"/>
        <w:rPr>
          <w:sz w:val="24"/>
        </w:rPr>
      </w:pPr>
      <w:r>
        <w:rPr>
          <w:sz w:val="24"/>
        </w:rPr>
        <w:t>Беседы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видеоклипов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ind w:left="940" w:hanging="157"/>
        <w:rPr>
          <w:sz w:val="24"/>
        </w:rPr>
      </w:pPr>
      <w:r>
        <w:rPr>
          <w:spacing w:val="-2"/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месячника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правового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4" w:line="319" w:lineRule="exact"/>
        <w:ind w:left="940" w:hanging="157"/>
        <w:rPr>
          <w:sz w:val="24"/>
        </w:rPr>
      </w:pPr>
      <w:r>
        <w:rPr>
          <w:sz w:val="24"/>
        </w:rPr>
        <w:t>Единый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8372B2" w:rsidRDefault="00D84469">
      <w:pPr>
        <w:pStyle w:val="a4"/>
        <w:numPr>
          <w:ilvl w:val="2"/>
          <w:numId w:val="12"/>
        </w:numPr>
        <w:tabs>
          <w:tab w:val="left" w:pos="1180"/>
        </w:tabs>
        <w:spacing w:before="3" w:line="235" w:lineRule="auto"/>
        <w:ind w:right="328" w:firstLine="336"/>
        <w:rPr>
          <w:sz w:val="24"/>
        </w:rPr>
      </w:pPr>
      <w:r>
        <w:rPr>
          <w:sz w:val="24"/>
        </w:rPr>
        <w:t>Беседы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темы</w:t>
      </w:r>
      <w:r>
        <w:rPr>
          <w:spacing w:val="74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огнем»,</w:t>
      </w:r>
      <w:r>
        <w:rPr>
          <w:spacing w:val="80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77"/>
          <w:sz w:val="24"/>
        </w:rPr>
        <w:t xml:space="preserve"> </w:t>
      </w:r>
      <w:r>
        <w:rPr>
          <w:sz w:val="24"/>
        </w:rPr>
        <w:t>гололед»,</w:t>
      </w:r>
      <w:r>
        <w:rPr>
          <w:spacing w:val="80"/>
          <w:sz w:val="24"/>
        </w:rPr>
        <w:t xml:space="preserve"> </w:t>
      </w:r>
      <w:r>
        <w:rPr>
          <w:sz w:val="24"/>
        </w:rPr>
        <w:t>«Техника</w:t>
      </w:r>
      <w:r>
        <w:rPr>
          <w:spacing w:val="77"/>
          <w:sz w:val="24"/>
        </w:rPr>
        <w:t xml:space="preserve"> </w:t>
      </w:r>
      <w:r>
        <w:rPr>
          <w:sz w:val="24"/>
        </w:rPr>
        <w:t>безопасности на воде и солнце»;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67"/>
        <w:ind w:left="940" w:hanging="157"/>
        <w:rPr>
          <w:sz w:val="24"/>
        </w:rPr>
      </w:pPr>
      <w:r>
        <w:rPr>
          <w:sz w:val="24"/>
        </w:rPr>
        <w:t>Конкурсы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4" w:line="319" w:lineRule="exact"/>
        <w:ind w:left="940" w:hanging="157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эвакуационные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8372B2" w:rsidRDefault="00D84469">
      <w:pPr>
        <w:pStyle w:val="a3"/>
        <w:spacing w:line="237" w:lineRule="auto"/>
        <w:ind w:firstLine="316"/>
        <w:jc w:val="left"/>
      </w:pPr>
      <w:r>
        <w:t>Эти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 жизненных ситуациях.</w:t>
      </w:r>
    </w:p>
    <w:p w:rsidR="008372B2" w:rsidRDefault="00D84469">
      <w:pPr>
        <w:pStyle w:val="1"/>
        <w:numPr>
          <w:ilvl w:val="0"/>
          <w:numId w:val="12"/>
        </w:numPr>
        <w:tabs>
          <w:tab w:val="left" w:pos="561"/>
        </w:tabs>
        <w:spacing w:before="8"/>
        <w:ind w:left="561" w:hanging="354"/>
      </w:pPr>
      <w:bookmarkStart w:id="30" w:name="5._Профилактика_экстремизма_и_терроризма"/>
      <w:bookmarkEnd w:id="30"/>
      <w:r>
        <w:t>Профилактика</w:t>
      </w:r>
      <w:r>
        <w:rPr>
          <w:spacing w:val="-15"/>
        </w:rPr>
        <w:t xml:space="preserve"> </w:t>
      </w:r>
      <w:r>
        <w:t>экстремизма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терроризма</w:t>
      </w:r>
    </w:p>
    <w:p w:rsidR="008372B2" w:rsidRDefault="00D84469">
      <w:pPr>
        <w:pStyle w:val="a3"/>
        <w:spacing w:before="38"/>
        <w:ind w:left="783"/>
        <w:jc w:val="left"/>
      </w:pPr>
      <w:r>
        <w:t>Комплекс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данном</w:t>
      </w:r>
      <w:r>
        <w:rPr>
          <w:spacing w:val="-13"/>
        </w:rPr>
        <w:t xml:space="preserve"> </w:t>
      </w:r>
      <w:r>
        <w:t>направлении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13" w:line="322" w:lineRule="exact"/>
        <w:ind w:left="940" w:hanging="157"/>
        <w:rPr>
          <w:sz w:val="24"/>
        </w:rPr>
      </w:pPr>
      <w:r>
        <w:rPr>
          <w:sz w:val="24"/>
        </w:rPr>
        <w:t>Рассмотрение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3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совещаниях;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22" w:lineRule="exact"/>
        <w:ind w:left="940" w:hanging="157"/>
        <w:rPr>
          <w:sz w:val="24"/>
        </w:rPr>
      </w:pPr>
      <w:r>
        <w:rPr>
          <w:sz w:val="24"/>
        </w:rPr>
        <w:t>Классные</w:t>
      </w:r>
      <w:r>
        <w:rPr>
          <w:spacing w:val="-15"/>
          <w:sz w:val="24"/>
        </w:rPr>
        <w:t xml:space="preserve"> </w:t>
      </w:r>
      <w:r>
        <w:rPr>
          <w:sz w:val="24"/>
        </w:rPr>
        <w:t>часы,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3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терроризмом;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уроках;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pacing w:val="-2"/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представителями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ind w:left="940" w:hanging="157"/>
        <w:rPr>
          <w:sz w:val="24"/>
        </w:rPr>
      </w:pP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ко</w:t>
      </w:r>
      <w:r>
        <w:rPr>
          <w:spacing w:val="-13"/>
          <w:sz w:val="24"/>
        </w:rPr>
        <w:t xml:space="preserve"> </w:t>
      </w:r>
      <w:r>
        <w:rPr>
          <w:sz w:val="24"/>
        </w:rPr>
        <w:t>Дню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единства;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Неделя</w:t>
      </w:r>
      <w:r>
        <w:rPr>
          <w:spacing w:val="-1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8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Холокоста;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1051"/>
        </w:tabs>
        <w:spacing w:line="317" w:lineRule="exact"/>
        <w:ind w:left="1051" w:hanging="220"/>
        <w:rPr>
          <w:sz w:val="24"/>
        </w:rPr>
      </w:pPr>
      <w:r>
        <w:rPr>
          <w:sz w:val="24"/>
        </w:rPr>
        <w:t>Распространение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экстремизму;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6" w:lineRule="exact"/>
        <w:ind w:left="940" w:hanging="157"/>
        <w:rPr>
          <w:sz w:val="24"/>
        </w:rPr>
      </w:pPr>
      <w:r>
        <w:rPr>
          <w:sz w:val="24"/>
        </w:rPr>
        <w:t>Инструктажи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8372B2" w:rsidRDefault="00D84469">
      <w:pPr>
        <w:pStyle w:val="a3"/>
        <w:tabs>
          <w:tab w:val="left" w:pos="1609"/>
          <w:tab w:val="left" w:pos="2464"/>
          <w:tab w:val="left" w:pos="4111"/>
          <w:tab w:val="left" w:pos="4610"/>
          <w:tab w:val="left" w:pos="6588"/>
          <w:tab w:val="left" w:pos="6948"/>
          <w:tab w:val="left" w:pos="8639"/>
          <w:tab w:val="left" w:pos="10617"/>
        </w:tabs>
        <w:spacing w:line="237" w:lineRule="auto"/>
        <w:ind w:right="311" w:firstLine="364"/>
        <w:jc w:val="left"/>
      </w:pPr>
      <w:r>
        <w:rPr>
          <w:spacing w:val="-4"/>
        </w:rPr>
        <w:t>Эти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2"/>
        </w:rPr>
        <w:t>толерантности</w:t>
      </w:r>
      <w:r>
        <w:tab/>
      </w:r>
      <w:r>
        <w:rPr>
          <w:spacing w:val="-10"/>
        </w:rPr>
        <w:t xml:space="preserve">и </w:t>
      </w:r>
      <w:r>
        <w:t>негативного отношения к экстремистским проявлениям.</w:t>
      </w:r>
    </w:p>
    <w:p w:rsidR="008372B2" w:rsidRDefault="00D84469">
      <w:pPr>
        <w:pStyle w:val="1"/>
        <w:numPr>
          <w:ilvl w:val="0"/>
          <w:numId w:val="12"/>
        </w:numPr>
        <w:tabs>
          <w:tab w:val="left" w:pos="561"/>
        </w:tabs>
        <w:spacing w:before="9"/>
        <w:ind w:left="561" w:hanging="354"/>
      </w:pPr>
      <w:bookmarkStart w:id="31" w:name="6._Профилактика_аутодеструктивного_и_суи"/>
      <w:bookmarkEnd w:id="31"/>
      <w:r>
        <w:rPr>
          <w:spacing w:val="-2"/>
        </w:rPr>
        <w:t>Профилактика</w:t>
      </w:r>
      <w:r>
        <w:rPr>
          <w:spacing w:val="5"/>
        </w:rPr>
        <w:t xml:space="preserve"> </w:t>
      </w:r>
      <w:r>
        <w:rPr>
          <w:spacing w:val="-2"/>
        </w:rPr>
        <w:t>аутодеструктивного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суицидального</w:t>
      </w:r>
      <w:r>
        <w:rPr>
          <w:spacing w:val="1"/>
        </w:rPr>
        <w:t xml:space="preserve"> </w:t>
      </w:r>
      <w:r>
        <w:rPr>
          <w:spacing w:val="-2"/>
        </w:rPr>
        <w:t>поведения</w:t>
      </w:r>
    </w:p>
    <w:p w:rsidR="008372B2" w:rsidRDefault="00D84469">
      <w:pPr>
        <w:pStyle w:val="a3"/>
        <w:spacing w:before="32"/>
        <w:ind w:left="783"/>
        <w:jc w:val="left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проводятся: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before="13" w:line="317" w:lineRule="exact"/>
        <w:ind w:left="940" w:hanging="157"/>
        <w:rPr>
          <w:sz w:val="24"/>
        </w:rPr>
      </w:pPr>
      <w:r>
        <w:rPr>
          <w:sz w:val="24"/>
        </w:rPr>
        <w:t>Педсовет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демонстрирующими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девиантное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8372B2" w:rsidRDefault="00D84469">
      <w:pPr>
        <w:pStyle w:val="a4"/>
        <w:numPr>
          <w:ilvl w:val="2"/>
          <w:numId w:val="12"/>
        </w:numPr>
        <w:tabs>
          <w:tab w:val="left" w:pos="1112"/>
        </w:tabs>
        <w:spacing w:line="314" w:lineRule="exact"/>
        <w:ind w:left="1112" w:hanging="248"/>
        <w:rPr>
          <w:sz w:val="24"/>
        </w:rPr>
      </w:pPr>
      <w:r>
        <w:rPr>
          <w:sz w:val="24"/>
        </w:rPr>
        <w:t>Диагностика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z w:val="24"/>
        </w:rPr>
        <w:t>Классный</w:t>
      </w:r>
      <w:r>
        <w:rPr>
          <w:spacing w:val="-14"/>
          <w:sz w:val="24"/>
        </w:rPr>
        <w:t xml:space="preserve"> </w:t>
      </w:r>
      <w:r>
        <w:rPr>
          <w:sz w:val="24"/>
        </w:rPr>
        <w:t>час</w:t>
      </w:r>
      <w:r>
        <w:rPr>
          <w:spacing w:val="-12"/>
          <w:sz w:val="24"/>
        </w:rPr>
        <w:t xml:space="preserve"> </w:t>
      </w:r>
      <w:r>
        <w:rPr>
          <w:sz w:val="24"/>
        </w:rPr>
        <w:t>«Жизненные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ценности»;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ind w:left="940" w:hanging="157"/>
        <w:rPr>
          <w:sz w:val="24"/>
        </w:rPr>
      </w:pPr>
      <w:r>
        <w:rPr>
          <w:sz w:val="24"/>
        </w:rPr>
        <w:t>Индивидуальные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9" w:lineRule="exact"/>
        <w:ind w:left="940" w:hanging="157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стабилизации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эмоционального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состояния подростков;</w:t>
      </w:r>
    </w:p>
    <w:p w:rsidR="008372B2" w:rsidRDefault="00D84469">
      <w:pPr>
        <w:pStyle w:val="a4"/>
        <w:numPr>
          <w:ilvl w:val="1"/>
          <w:numId w:val="12"/>
        </w:numPr>
        <w:tabs>
          <w:tab w:val="left" w:pos="940"/>
        </w:tabs>
        <w:spacing w:line="314" w:lineRule="exact"/>
        <w:ind w:left="940" w:hanging="157"/>
        <w:rPr>
          <w:sz w:val="24"/>
        </w:rPr>
      </w:pPr>
      <w:r>
        <w:rPr>
          <w:sz w:val="24"/>
        </w:rPr>
        <w:t>Консультации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2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суицида.</w:t>
      </w:r>
    </w:p>
    <w:p w:rsidR="008372B2" w:rsidRDefault="00D84469">
      <w:pPr>
        <w:pStyle w:val="a3"/>
        <w:spacing w:line="242" w:lineRule="auto"/>
        <w:ind w:right="715" w:firstLine="240"/>
        <w:jc w:val="left"/>
      </w:pPr>
      <w:r>
        <w:t>Эти</w:t>
      </w:r>
      <w:r>
        <w:rPr>
          <w:spacing w:val="-2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профилактику</w:t>
      </w:r>
      <w:r>
        <w:rPr>
          <w:spacing w:val="-12"/>
        </w:rPr>
        <w:t xml:space="preserve"> </w:t>
      </w:r>
      <w:r>
        <w:t>деструктивных</w:t>
      </w:r>
      <w:r>
        <w:rPr>
          <w:spacing w:val="-7"/>
        </w:rPr>
        <w:t xml:space="preserve"> </w:t>
      </w:r>
      <w:r>
        <w:t>поведенческих</w:t>
      </w:r>
      <w:r>
        <w:rPr>
          <w:spacing w:val="-7"/>
        </w:rPr>
        <w:t xml:space="preserve"> </w:t>
      </w:r>
      <w:r>
        <w:t>паттернов</w:t>
      </w:r>
      <w:r>
        <w:rPr>
          <w:spacing w:val="40"/>
        </w:rPr>
        <w:t xml:space="preserve"> </w:t>
      </w:r>
      <w:r>
        <w:t>и формирование у школьников навыков преодоления стрессовых ситуаций.</w:t>
      </w:r>
    </w:p>
    <w:p w:rsidR="008372B2" w:rsidRDefault="00D84469">
      <w:pPr>
        <w:pStyle w:val="a3"/>
        <w:spacing w:before="229"/>
        <w:ind w:right="278" w:firstLine="417"/>
      </w:pPr>
      <w: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</w:t>
      </w:r>
      <w:r>
        <w:rPr>
          <w:spacing w:val="-2"/>
        </w:rPr>
        <w:t xml:space="preserve"> </w:t>
      </w:r>
      <w:r>
        <w:t>здорового 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мониторинга и совершенствования с учетом современных тенденций и вызовов.</w:t>
      </w:r>
    </w:p>
    <w:p w:rsidR="008372B2" w:rsidRDefault="008372B2">
      <w:pPr>
        <w:pStyle w:val="a3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spacing w:before="69" w:line="237" w:lineRule="auto"/>
        <w:ind w:right="303" w:firstLine="706"/>
      </w:pPr>
      <w:bookmarkStart w:id="32" w:name="3.9._Модуль_«Поддержка_и_социализация_де"/>
      <w:bookmarkEnd w:id="32"/>
      <w:r>
        <w:t>3.9. Модуль «Поддержка и социализация детей иностранных граждан и обучающихся</w:t>
      </w:r>
      <w:r>
        <w:rPr>
          <w:spacing w:val="40"/>
        </w:rPr>
        <w:t xml:space="preserve"> </w:t>
      </w:r>
      <w:r>
        <w:t>с миграционной историей».</w:t>
      </w:r>
    </w:p>
    <w:p w:rsidR="008372B2" w:rsidRDefault="00D84469">
      <w:pPr>
        <w:pStyle w:val="a3"/>
        <w:ind w:right="281" w:firstLine="797"/>
      </w:pPr>
      <w:r>
        <w:t>Реализация воспитательного потенциала в контексте адаптации детей-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8372B2" w:rsidRDefault="00D84469">
      <w:pPr>
        <w:pStyle w:val="a3"/>
        <w:spacing w:line="242" w:lineRule="auto"/>
        <w:ind w:right="286" w:firstLine="797"/>
      </w:pPr>
      <w:r>
        <w:t xml:space="preserve">Работу по адаптации детей-мигрантов планируется осуществлять по трём ключевым </w:t>
      </w:r>
      <w:r>
        <w:rPr>
          <w:spacing w:val="-2"/>
        </w:rPr>
        <w:t>направлениям:</w:t>
      </w:r>
    </w:p>
    <w:p w:rsidR="008372B2" w:rsidRDefault="00D84469">
      <w:pPr>
        <w:pStyle w:val="a4"/>
        <w:numPr>
          <w:ilvl w:val="0"/>
          <w:numId w:val="13"/>
        </w:numPr>
        <w:tabs>
          <w:tab w:val="left" w:pos="2161"/>
        </w:tabs>
        <w:spacing w:line="319" w:lineRule="exact"/>
        <w:rPr>
          <w:sz w:val="24"/>
        </w:rPr>
      </w:pPr>
      <w:r>
        <w:rPr>
          <w:sz w:val="24"/>
        </w:rPr>
        <w:t>Учебная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:rsidR="008372B2" w:rsidRDefault="00D84469">
      <w:pPr>
        <w:pStyle w:val="a4"/>
        <w:numPr>
          <w:ilvl w:val="0"/>
          <w:numId w:val="13"/>
        </w:numPr>
        <w:tabs>
          <w:tab w:val="left" w:pos="2161"/>
        </w:tabs>
        <w:spacing w:line="319" w:lineRule="exact"/>
        <w:rPr>
          <w:sz w:val="24"/>
        </w:rPr>
      </w:pPr>
      <w:r>
        <w:rPr>
          <w:spacing w:val="-2"/>
          <w:sz w:val="24"/>
        </w:rPr>
        <w:t>Социально-психологическая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:rsidR="008372B2" w:rsidRDefault="00D84469">
      <w:pPr>
        <w:pStyle w:val="a4"/>
        <w:numPr>
          <w:ilvl w:val="0"/>
          <w:numId w:val="13"/>
        </w:numPr>
        <w:tabs>
          <w:tab w:val="left" w:pos="2161"/>
        </w:tabs>
        <w:spacing w:before="59" w:line="319" w:lineRule="exact"/>
        <w:rPr>
          <w:sz w:val="24"/>
        </w:rPr>
      </w:pPr>
      <w:r>
        <w:rPr>
          <w:spacing w:val="-2"/>
          <w:sz w:val="24"/>
        </w:rPr>
        <w:t>Культурная адаптация.</w:t>
      </w:r>
    </w:p>
    <w:p w:rsidR="008372B2" w:rsidRDefault="00D84469">
      <w:pPr>
        <w:pStyle w:val="a3"/>
        <w:ind w:right="285" w:firstLine="797"/>
      </w:pPr>
      <w: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8372B2" w:rsidRDefault="00D84469">
      <w:pPr>
        <w:pStyle w:val="a3"/>
        <w:spacing w:before="38"/>
        <w:ind w:left="1364"/>
      </w:pP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13"/>
        </w:rPr>
        <w:t xml:space="preserve"> </w:t>
      </w:r>
      <w:r>
        <w:t>применяются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before="51"/>
        <w:ind w:left="2166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одноклассников.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before="7" w:line="275" w:lineRule="exact"/>
        <w:ind w:left="21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6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7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5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7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языка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неродного.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  <w:tab w:val="left" w:pos="7116"/>
        </w:tabs>
        <w:spacing w:before="1" w:line="237" w:lineRule="auto"/>
        <w:ind w:right="856" w:firstLine="797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вызывающим наибольшие трудности у детей-мигрантов.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  <w:tab w:val="left" w:pos="3904"/>
          <w:tab w:val="left" w:pos="6300"/>
          <w:tab w:val="left" w:pos="6814"/>
          <w:tab w:val="left" w:pos="8658"/>
          <w:tab w:val="left" w:pos="10617"/>
        </w:tabs>
        <w:spacing w:before="6" w:line="237" w:lineRule="auto"/>
        <w:ind w:right="311" w:firstLine="797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z w:val="24"/>
        </w:rPr>
        <w:tab/>
      </w:r>
      <w:r>
        <w:rPr>
          <w:spacing w:val="-2"/>
          <w:sz w:val="24"/>
        </w:rPr>
        <w:t>детей-мигрантов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внеурочную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дополнительное образование на равных с другими учащимися.</w:t>
      </w:r>
    </w:p>
    <w:p w:rsidR="008372B2" w:rsidRDefault="00D84469">
      <w:pPr>
        <w:pStyle w:val="a3"/>
        <w:spacing w:before="46"/>
        <w:ind w:left="1364"/>
        <w:jc w:val="left"/>
      </w:pPr>
      <w:r>
        <w:rPr>
          <w:spacing w:val="-2"/>
        </w:rPr>
        <w:t>Социально-психологическая</w:t>
      </w:r>
      <w:r>
        <w:rPr>
          <w:spacing w:val="7"/>
        </w:rPr>
        <w:t xml:space="preserve"> </w:t>
      </w:r>
      <w:r>
        <w:rPr>
          <w:spacing w:val="-2"/>
        </w:rPr>
        <w:t>адаптация</w:t>
      </w:r>
      <w:r>
        <w:rPr>
          <w:spacing w:val="7"/>
        </w:rPr>
        <w:t xml:space="preserve"> </w:t>
      </w:r>
      <w:r>
        <w:rPr>
          <w:spacing w:val="-2"/>
        </w:rPr>
        <w:t>включает: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before="3" w:line="275" w:lineRule="exact"/>
        <w:ind w:left="2166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line="242" w:lineRule="auto"/>
        <w:ind w:right="291" w:firstLine="797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норм поведения, этикета общения, прав и обязанностей.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line="242" w:lineRule="auto"/>
        <w:ind w:right="303" w:firstLine="797"/>
        <w:rPr>
          <w:sz w:val="24"/>
        </w:rPr>
      </w:pPr>
      <w:r>
        <w:rPr>
          <w:sz w:val="24"/>
        </w:rPr>
        <w:t>Вовлечение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такую</w:t>
      </w:r>
      <w:r>
        <w:rPr>
          <w:spacing w:val="40"/>
          <w:sz w:val="24"/>
        </w:rPr>
        <w:t xml:space="preserve"> </w:t>
      </w:r>
      <w:r>
        <w:rPr>
          <w:sz w:val="24"/>
        </w:rPr>
        <w:t>как волонтёрские акции, помощь ветеранам и инвалидам, участие в благоустройстве территории.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  <w:tab w:val="left" w:pos="3595"/>
          <w:tab w:val="left" w:pos="5549"/>
          <w:tab w:val="left" w:pos="6009"/>
          <w:tab w:val="left" w:pos="7745"/>
          <w:tab w:val="left" w:pos="9088"/>
          <w:tab w:val="left" w:pos="9434"/>
          <w:tab w:val="left" w:pos="10430"/>
        </w:tabs>
        <w:spacing w:line="242" w:lineRule="auto"/>
        <w:ind w:right="286" w:firstLine="797"/>
        <w:rPr>
          <w:sz w:val="24"/>
        </w:rPr>
      </w:pPr>
      <w:r>
        <w:rPr>
          <w:spacing w:val="-2"/>
          <w:sz w:val="24"/>
        </w:rPr>
        <w:t>Назначение</w:t>
      </w:r>
      <w:r>
        <w:rPr>
          <w:sz w:val="24"/>
        </w:rPr>
        <w:tab/>
      </w:r>
      <w:r>
        <w:rPr>
          <w:spacing w:val="-2"/>
          <w:sz w:val="24"/>
        </w:rPr>
        <w:t>детей-мигрантов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ответственные</w:t>
      </w:r>
      <w:r>
        <w:rPr>
          <w:sz w:val="24"/>
        </w:rPr>
        <w:tab/>
      </w:r>
      <w:r>
        <w:rPr>
          <w:spacing w:val="-2"/>
          <w:sz w:val="24"/>
        </w:rPr>
        <w:t>должности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классе,</w:t>
      </w:r>
      <w:r>
        <w:rPr>
          <w:sz w:val="24"/>
        </w:rPr>
        <w:tab/>
      </w:r>
      <w:r>
        <w:rPr>
          <w:spacing w:val="-4"/>
          <w:sz w:val="24"/>
        </w:rPr>
        <w:t xml:space="preserve">что </w:t>
      </w:r>
      <w:r>
        <w:rPr>
          <w:sz w:val="24"/>
        </w:rPr>
        <w:t>способствует их интеграции в коллектив и формированию чувства собственной значимости.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line="242" w:lineRule="auto"/>
        <w:ind w:right="283" w:firstLine="797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детей-мигрантов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ведением дневника </w:t>
      </w:r>
      <w:r>
        <w:rPr>
          <w:spacing w:val="-2"/>
          <w:sz w:val="24"/>
        </w:rPr>
        <w:t>наблюдения.</w:t>
      </w:r>
    </w:p>
    <w:p w:rsidR="008372B2" w:rsidRDefault="00D84469">
      <w:pPr>
        <w:pStyle w:val="a3"/>
        <w:spacing w:before="26"/>
        <w:ind w:left="1364"/>
        <w:jc w:val="left"/>
      </w:pPr>
      <w:r>
        <w:rPr>
          <w:spacing w:val="-2"/>
        </w:rPr>
        <w:t>Культурная</w:t>
      </w:r>
      <w:r>
        <w:rPr>
          <w:spacing w:val="2"/>
        </w:rPr>
        <w:t xml:space="preserve"> </w:t>
      </w:r>
      <w:r>
        <w:rPr>
          <w:spacing w:val="-2"/>
        </w:rPr>
        <w:t>адаптация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1"/>
        </w:rPr>
        <w:t xml:space="preserve"> </w:t>
      </w:r>
      <w:r>
        <w:rPr>
          <w:spacing w:val="-2"/>
        </w:rPr>
        <w:t>через: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before="45"/>
        <w:ind w:left="2166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быту.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before="46"/>
        <w:ind w:left="2166"/>
        <w:rPr>
          <w:sz w:val="24"/>
        </w:rPr>
      </w:pPr>
      <w:r>
        <w:rPr>
          <w:sz w:val="24"/>
        </w:rPr>
        <w:t>Организацию</w:t>
      </w:r>
      <w:r>
        <w:rPr>
          <w:spacing w:val="-17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экспозиций.</w:t>
      </w:r>
    </w:p>
    <w:p w:rsidR="008372B2" w:rsidRDefault="00D84469">
      <w:pPr>
        <w:pStyle w:val="a4"/>
        <w:numPr>
          <w:ilvl w:val="1"/>
          <w:numId w:val="13"/>
        </w:numPr>
        <w:tabs>
          <w:tab w:val="left" w:pos="2166"/>
        </w:tabs>
        <w:spacing w:before="3"/>
        <w:ind w:left="2166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8372B2" w:rsidRDefault="00D84469">
      <w:pPr>
        <w:pStyle w:val="a3"/>
        <w:spacing w:before="2"/>
        <w:ind w:right="282" w:firstLine="797"/>
      </w:pPr>
      <w:r>
        <w:t>Для всего класса с участием детей-мигрантов следует проводить уроки толерантности, адаптационные игры и упражнения, фестивали, форумы, конкурсы, дебаты, деловые игры по правовым</w:t>
      </w:r>
      <w:r>
        <w:rPr>
          <w:spacing w:val="-2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дискуссионные</w:t>
      </w:r>
      <w:r>
        <w:rPr>
          <w:spacing w:val="-4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по личностным,</w:t>
      </w:r>
      <w:r>
        <w:rPr>
          <w:spacing w:val="-1"/>
        </w:rPr>
        <w:t xml:space="preserve"> </w:t>
      </w:r>
      <w:r>
        <w:t>этническим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 xml:space="preserve">актуальным </w:t>
      </w:r>
      <w:r>
        <w:rPr>
          <w:spacing w:val="-2"/>
        </w:rPr>
        <w:t>темам.</w:t>
      </w:r>
    </w:p>
    <w:p w:rsidR="008372B2" w:rsidRDefault="00D84469">
      <w:pPr>
        <w:pStyle w:val="a3"/>
        <w:ind w:right="289" w:firstLine="797"/>
      </w:pPr>
      <w: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8372B2" w:rsidRDefault="00D84469">
      <w:pPr>
        <w:pStyle w:val="a3"/>
        <w:spacing w:before="1"/>
        <w:ind w:right="279" w:firstLine="797"/>
      </w:pPr>
      <w:r>
        <w:t>Совместные мероприятия для родителей и детей предполагают мастер- классы, соревнования, практикумы, регулярно действующие клубы, кружки, выставки, экскурсии и поездки. 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8372B2" w:rsidRDefault="008372B2">
      <w:pPr>
        <w:pStyle w:val="a3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spacing w:before="70"/>
        <w:jc w:val="center"/>
      </w:pPr>
      <w:bookmarkStart w:id="33" w:name="3.10_Модуль_«Детские_общественные_объеди"/>
      <w:bookmarkEnd w:id="33"/>
      <w:r>
        <w:t>3.10</w:t>
      </w:r>
      <w:r>
        <w:rPr>
          <w:spacing w:val="45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«Детские</w:t>
      </w:r>
      <w:r>
        <w:rPr>
          <w:spacing w:val="-9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rPr>
          <w:spacing w:val="-2"/>
        </w:rPr>
        <w:t>объединения»</w:t>
      </w:r>
    </w:p>
    <w:p w:rsidR="008372B2" w:rsidRDefault="00D84469">
      <w:pPr>
        <w:pStyle w:val="a3"/>
        <w:spacing w:before="12" w:line="242" w:lineRule="auto"/>
        <w:ind w:right="275" w:firstLine="417"/>
      </w:pPr>
      <w:r>
        <w:t>Детские общественные объединения в школе – это добровольные, самоуправляемые и некоммерческие организации, которые создаются по инициативе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взрослых.</w:t>
      </w:r>
      <w:r>
        <w:rPr>
          <w:spacing w:val="40"/>
        </w:rPr>
        <w:t xml:space="preserve"> </w:t>
      </w:r>
      <w:r>
        <w:t>Они объединяются</w:t>
      </w:r>
      <w:r>
        <w:rPr>
          <w:spacing w:val="40"/>
        </w:rPr>
        <w:t xml:space="preserve">  </w:t>
      </w:r>
      <w:r>
        <w:t>ради</w:t>
      </w:r>
      <w:r>
        <w:rPr>
          <w:spacing w:val="80"/>
          <w:w w:val="150"/>
        </w:rPr>
        <w:t xml:space="preserve"> </w:t>
      </w:r>
      <w:r>
        <w:t>общих</w:t>
      </w:r>
      <w:r>
        <w:rPr>
          <w:spacing w:val="80"/>
          <w:w w:val="15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закрепленных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уставе.</w:t>
      </w:r>
      <w:r>
        <w:rPr>
          <w:spacing w:val="40"/>
        </w:rPr>
        <w:t xml:space="preserve"> </w:t>
      </w:r>
      <w:r>
        <w:t>Правовую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таких объединений составляет Федеральный закон от 19.05.1995 № 82-ФЗ «Об общественных объединениях» (ст. 5).</w:t>
      </w:r>
    </w:p>
    <w:p w:rsidR="008372B2" w:rsidRDefault="00D84469">
      <w:pPr>
        <w:pStyle w:val="a3"/>
        <w:spacing w:line="270" w:lineRule="exact"/>
        <w:ind w:left="1364"/>
      </w:pPr>
      <w:r>
        <w:t>Воспитание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объединениях</w:t>
      </w:r>
      <w:r>
        <w:rPr>
          <w:spacing w:val="-13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rPr>
          <w:spacing w:val="-2"/>
        </w:rPr>
        <w:t>через:</w:t>
      </w:r>
    </w:p>
    <w:p w:rsidR="008372B2" w:rsidRDefault="00D84469">
      <w:pPr>
        <w:pStyle w:val="a4"/>
        <w:numPr>
          <w:ilvl w:val="0"/>
          <w:numId w:val="14"/>
        </w:numPr>
        <w:tabs>
          <w:tab w:val="left" w:pos="1786"/>
        </w:tabs>
        <w:spacing w:before="9" w:line="235" w:lineRule="auto"/>
        <w:ind w:right="291" w:firstLine="797"/>
        <w:jc w:val="both"/>
        <w:rPr>
          <w:sz w:val="24"/>
        </w:rPr>
      </w:pPr>
      <w:r>
        <w:rPr>
          <w:sz w:val="24"/>
        </w:rPr>
        <w:t>утверждение и реализацию демократических процедур (выборы руководства, подотчетность выборных органов общему собранию, ротация состава и т. п.). Это дает детям ценный опыт гражданского поведения.</w:t>
      </w:r>
    </w:p>
    <w:p w:rsidR="008372B2" w:rsidRDefault="00D84469">
      <w:pPr>
        <w:pStyle w:val="a4"/>
        <w:numPr>
          <w:ilvl w:val="0"/>
          <w:numId w:val="14"/>
        </w:numPr>
        <w:tabs>
          <w:tab w:val="left" w:pos="1632"/>
        </w:tabs>
        <w:spacing w:before="5" w:line="237" w:lineRule="auto"/>
        <w:ind w:right="283" w:firstLine="797"/>
        <w:jc w:val="both"/>
        <w:rPr>
          <w:sz w:val="24"/>
        </w:rPr>
      </w:pPr>
      <w:r>
        <w:rPr>
          <w:sz w:val="24"/>
        </w:rPr>
        <w:t>организацию общественно полезных дел, которые помогают развивать заботу,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посетителей, благоустройство территории), уход за школьным садом и т. д.</w:t>
      </w:r>
    </w:p>
    <w:p w:rsidR="008372B2" w:rsidRDefault="00D84469">
      <w:pPr>
        <w:pStyle w:val="a4"/>
        <w:numPr>
          <w:ilvl w:val="0"/>
          <w:numId w:val="14"/>
        </w:numPr>
        <w:tabs>
          <w:tab w:val="left" w:pos="1594"/>
        </w:tabs>
        <w:spacing w:before="12" w:line="230" w:lineRule="auto"/>
        <w:ind w:right="295" w:firstLine="797"/>
        <w:jc w:val="both"/>
        <w:rPr>
          <w:sz w:val="24"/>
        </w:rPr>
      </w:pPr>
      <w:r>
        <w:rPr>
          <w:sz w:val="24"/>
        </w:rPr>
        <w:t>рекламные мероприятия в начальной школе, которые привлекают новых участников.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Это могут быть игры, квесты, театрализации и другие формы.</w:t>
      </w:r>
    </w:p>
    <w:p w:rsidR="008372B2" w:rsidRDefault="00D84469">
      <w:pPr>
        <w:pStyle w:val="a4"/>
        <w:numPr>
          <w:ilvl w:val="0"/>
          <w:numId w:val="14"/>
        </w:numPr>
        <w:tabs>
          <w:tab w:val="left" w:pos="1546"/>
        </w:tabs>
        <w:spacing w:before="17" w:line="230" w:lineRule="auto"/>
        <w:ind w:right="300" w:firstLine="797"/>
        <w:jc w:val="both"/>
        <w:rPr>
          <w:sz w:val="24"/>
        </w:rPr>
      </w:pPr>
      <w:r>
        <w:rPr>
          <w:sz w:val="24"/>
        </w:rPr>
        <w:t>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</w:t>
      </w:r>
    </w:p>
    <w:p w:rsidR="008372B2" w:rsidRDefault="00D84469">
      <w:pPr>
        <w:pStyle w:val="a3"/>
        <w:spacing w:before="5"/>
        <w:ind w:right="276" w:firstLine="797"/>
      </w:pPr>
      <w:r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</w:t>
      </w:r>
    </w:p>
    <w:p w:rsidR="008372B2" w:rsidRDefault="00D84469">
      <w:pPr>
        <w:pStyle w:val="a3"/>
        <w:spacing w:line="242" w:lineRule="auto"/>
        <w:ind w:right="293" w:firstLine="797"/>
      </w:pPr>
      <w:r>
        <w:t>Также создаются интернет-странички объединений в социальных сетях, работает пресс- центр, проводятся традиционные огоньки для анализа деятельности.</w:t>
      </w:r>
    </w:p>
    <w:p w:rsidR="008372B2" w:rsidRDefault="008372B2">
      <w:pPr>
        <w:pStyle w:val="a3"/>
        <w:spacing w:line="242" w:lineRule="auto"/>
        <w:sectPr w:rsidR="008372B2">
          <w:pgSz w:w="11910" w:h="16840"/>
          <w:pgMar w:top="70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15"/>
        </w:numPr>
        <w:tabs>
          <w:tab w:val="left" w:pos="1174"/>
        </w:tabs>
        <w:spacing w:before="58" w:line="319" w:lineRule="exact"/>
        <w:ind w:left="1174" w:hanging="607"/>
        <w:jc w:val="center"/>
      </w:pPr>
      <w:bookmarkStart w:id="34" w:name="3.11._Модуль_«Школьное_медиа»"/>
      <w:bookmarkEnd w:id="34"/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«Школьное</w:t>
      </w:r>
      <w:r>
        <w:rPr>
          <w:spacing w:val="-11"/>
        </w:rPr>
        <w:t xml:space="preserve"> </w:t>
      </w:r>
      <w:r>
        <w:rPr>
          <w:spacing w:val="-2"/>
        </w:rPr>
        <w:t>медиа»</w:t>
      </w:r>
    </w:p>
    <w:p w:rsidR="008372B2" w:rsidRDefault="00D84469">
      <w:pPr>
        <w:pStyle w:val="a3"/>
        <w:ind w:right="289" w:firstLine="417"/>
      </w:pPr>
      <w:r>
        <w:t>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через развитие навыков межличностного общения, координации совместных усилий и творческой самореализации учащихся. Воспитательный потенциал школьных медиа реализуется в рамках различных видов и форм деятельности, каждая из которых обладает уникальной педагогической ценностью.</w:t>
      </w:r>
    </w:p>
    <w:p w:rsidR="008372B2" w:rsidRDefault="00D84469">
      <w:pPr>
        <w:spacing w:before="2"/>
        <w:ind w:left="567" w:right="283" w:firstLine="134"/>
        <w:jc w:val="both"/>
        <w:rPr>
          <w:sz w:val="24"/>
        </w:rPr>
      </w:pPr>
      <w:r>
        <w:rPr>
          <w:b/>
          <w:sz w:val="24"/>
        </w:rPr>
        <w:t xml:space="preserve">Участие школьников во всероссийских конкурсах </w:t>
      </w:r>
      <w:r>
        <w:rPr>
          <w:sz w:val="24"/>
        </w:rPr>
        <w:t>школьных медиа является важным элементом их профессионального и личностного развития. Это способствует формированию навыков межкультурного взаимодействия, критического анализа и</w:t>
      </w:r>
    </w:p>
    <w:p w:rsidR="008372B2" w:rsidRDefault="00D84469">
      <w:pPr>
        <w:pStyle w:val="a3"/>
        <w:spacing w:before="41"/>
      </w:pPr>
      <w:r>
        <w:t>оценки</w:t>
      </w:r>
      <w:r>
        <w:rPr>
          <w:spacing w:val="-14"/>
        </w:rPr>
        <w:t xml:space="preserve"> </w:t>
      </w:r>
      <w:r>
        <w:rPr>
          <w:spacing w:val="-2"/>
        </w:rPr>
        <w:t>медиаконтента.</w:t>
      </w:r>
    </w:p>
    <w:p w:rsidR="008372B2" w:rsidRDefault="00D84469">
      <w:pPr>
        <w:pStyle w:val="a3"/>
        <w:spacing w:before="3"/>
        <w:ind w:right="277" w:firstLine="134"/>
      </w:pPr>
      <w:r>
        <w:rPr>
          <w:b/>
        </w:rPr>
        <w:t xml:space="preserve">Социальные сети </w:t>
      </w:r>
      <w:r>
        <w:t>представляют собой современную платформу для создания разновозрастного сообщества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педагогов,</w:t>
      </w:r>
      <w:r>
        <w:rPr>
          <w:spacing w:val="-3"/>
        </w:rPr>
        <w:t xml:space="preserve"> </w:t>
      </w:r>
      <w:r>
        <w:t>поддерживающего</w:t>
      </w:r>
      <w:r>
        <w:rPr>
          <w:spacing w:val="-1"/>
        </w:rPr>
        <w:t xml:space="preserve"> </w:t>
      </w:r>
      <w:r>
        <w:t>интернет- сайт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 социальных сетях «ВКонтакте».</w:t>
      </w:r>
      <w:r>
        <w:rPr>
          <w:spacing w:val="40"/>
        </w:rPr>
        <w:t xml:space="preserve"> </w:t>
      </w:r>
      <w:r>
        <w:t>Целью данного направления является освещение деятельности школы в информационном пространстве, привлечение внимания общественности к образовательным и воспитательным инициативам, продвижение ценностей школы и организация виртуальной</w:t>
      </w:r>
      <w:r>
        <w:rPr>
          <w:spacing w:val="40"/>
        </w:rPr>
        <w:t xml:space="preserve"> </w:t>
      </w:r>
      <w:r>
        <w:t>диалоговой</w:t>
      </w:r>
      <w:r>
        <w:rPr>
          <w:spacing w:val="40"/>
        </w:rPr>
        <w:t xml:space="preserve"> </w:t>
      </w:r>
      <w:r>
        <w:t>площадки,</w:t>
      </w:r>
      <w:r>
        <w:rPr>
          <w:spacing w:val="80"/>
        </w:rPr>
        <w:t xml:space="preserve">  </w:t>
      </w:r>
      <w:r>
        <w:t>на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могут</w:t>
      </w:r>
    </w:p>
    <w:p w:rsidR="008372B2" w:rsidRDefault="00D84469">
      <w:pPr>
        <w:pStyle w:val="a3"/>
        <w:spacing w:before="106"/>
      </w:pPr>
      <w:r>
        <w:rPr>
          <w:spacing w:val="-2"/>
        </w:rPr>
        <w:t>открыто</w:t>
      </w:r>
      <w:r>
        <w:rPr>
          <w:spacing w:val="-13"/>
        </w:rPr>
        <w:t xml:space="preserve"> </w:t>
      </w:r>
      <w:r>
        <w:rPr>
          <w:spacing w:val="-2"/>
        </w:rPr>
        <w:t>обсуждать</w:t>
      </w:r>
      <w:r>
        <w:rPr>
          <w:spacing w:val="-3"/>
        </w:rPr>
        <w:t xml:space="preserve"> </w:t>
      </w:r>
      <w:r>
        <w:rPr>
          <w:spacing w:val="-2"/>
        </w:rPr>
        <w:t>значимые</w:t>
      </w:r>
      <w:r>
        <w:rPr>
          <w:spacing w:val="-6"/>
        </w:rPr>
        <w:t xml:space="preserve"> </w:t>
      </w:r>
      <w:r>
        <w:rPr>
          <w:spacing w:val="-2"/>
        </w:rPr>
        <w:t>для школы</w:t>
      </w:r>
      <w:r>
        <w:rPr>
          <w:spacing w:val="-9"/>
        </w:rPr>
        <w:t xml:space="preserve"> </w:t>
      </w:r>
      <w:r>
        <w:rPr>
          <w:spacing w:val="-2"/>
        </w:rPr>
        <w:t>вопросы.</w:t>
      </w:r>
    </w:p>
    <w:p w:rsidR="008372B2" w:rsidRDefault="00D84469">
      <w:pPr>
        <w:pStyle w:val="a3"/>
        <w:spacing w:before="3"/>
        <w:ind w:right="282"/>
      </w:pPr>
      <w:r>
        <w:rPr>
          <w:b/>
        </w:rPr>
        <w:t xml:space="preserve">Создание интернет-опросов и обсуждений в онлайн-режиме </w:t>
      </w:r>
      <w:r>
        <w:t>является важным инструментом для формирования навыков цифровой грамотности и критического мышления у учащихся. Это способствует развитию у них способности к анализу данных, формулированию выводов и принятию обоснованных решений.</w:t>
      </w:r>
    </w:p>
    <w:p w:rsidR="008372B2" w:rsidRDefault="00D84469">
      <w:pPr>
        <w:pStyle w:val="a3"/>
        <w:ind w:right="273"/>
      </w:pPr>
      <w:r>
        <w:rPr>
          <w:b/>
        </w:rPr>
        <w:t xml:space="preserve">Участие в работе сайта школы </w:t>
      </w:r>
      <w:r>
        <w:t>позволяет учащимся развивать навыки веб-дизайна, контент- менеджмента и информационного продвижения. Это способствует формированию их профессиональных компетенций и повышению уровня цифровой грамотности.</w:t>
      </w:r>
    </w:p>
    <w:p w:rsidR="008372B2" w:rsidRDefault="008372B2">
      <w:pPr>
        <w:pStyle w:val="a3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15"/>
        </w:numPr>
        <w:tabs>
          <w:tab w:val="left" w:pos="1193"/>
        </w:tabs>
        <w:spacing w:before="63" w:line="319" w:lineRule="exact"/>
        <w:ind w:left="1193" w:hanging="626"/>
        <w:jc w:val="center"/>
      </w:pPr>
      <w:bookmarkStart w:id="35" w:name="3.12._Модуль_«Организация_предметно-эсте"/>
      <w:bookmarkEnd w:id="35"/>
      <w:r>
        <w:rPr>
          <w:spacing w:val="-2"/>
        </w:rPr>
        <w:t>Модуль «Организация</w:t>
      </w:r>
      <w:r>
        <w:rPr>
          <w:spacing w:val="-5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-4"/>
        </w:rPr>
        <w:t xml:space="preserve"> </w:t>
      </w:r>
      <w:r>
        <w:rPr>
          <w:spacing w:val="-2"/>
        </w:rPr>
        <w:t>среды»</w:t>
      </w:r>
    </w:p>
    <w:p w:rsidR="008372B2" w:rsidRDefault="00D84469">
      <w:pPr>
        <w:pStyle w:val="a3"/>
        <w:ind w:right="278" w:firstLine="417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 эстетической средой школы как:</w:t>
      </w:r>
    </w:p>
    <w:p w:rsidR="008372B2" w:rsidRDefault="00D84469">
      <w:pPr>
        <w:pStyle w:val="a4"/>
        <w:numPr>
          <w:ilvl w:val="2"/>
          <w:numId w:val="15"/>
        </w:numPr>
        <w:tabs>
          <w:tab w:val="left" w:pos="1833"/>
        </w:tabs>
        <w:ind w:right="277" w:firstLine="994"/>
        <w:jc w:val="both"/>
        <w:rPr>
          <w:sz w:val="24"/>
        </w:rPr>
      </w:pPr>
      <w:r>
        <w:rPr>
          <w:sz w:val="24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занятия, размещение на стендах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регулярно сменяемых экспозиций. Творческих работ школьников, позволяющих им реализовать свой творческий потенциал, а также знакомиться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 работами друг друга; фотоотчетов об интересных событиях, происходящих в школе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-</w:t>
      </w:r>
    </w:p>
    <w:p w:rsidR="008372B2" w:rsidRDefault="00D84469">
      <w:pPr>
        <w:pStyle w:val="a3"/>
        <w:ind w:right="278"/>
      </w:pPr>
      <w: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 рекреационных зон, позволяющих разделить свободное пространство школы на зоны активного и тихого отдыха;</w:t>
      </w:r>
    </w:p>
    <w:p w:rsidR="008372B2" w:rsidRDefault="00D84469">
      <w:pPr>
        <w:pStyle w:val="a4"/>
        <w:numPr>
          <w:ilvl w:val="2"/>
          <w:numId w:val="15"/>
        </w:numPr>
        <w:tabs>
          <w:tab w:val="left" w:pos="1939"/>
        </w:tabs>
        <w:spacing w:line="237" w:lineRule="auto"/>
        <w:ind w:right="285" w:firstLine="994"/>
        <w:jc w:val="both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372B2" w:rsidRDefault="00D84469">
      <w:pPr>
        <w:pStyle w:val="a3"/>
        <w:spacing w:before="2" w:line="237" w:lineRule="auto"/>
        <w:ind w:right="285" w:firstLine="994"/>
      </w:pPr>
      <w:r>
        <w:t>-событийное оформление пространства при проведении конкретных школьных мероприятий (праздников, церемоний, торжественных линеек, творческих вечеров,</w:t>
      </w:r>
      <w:r>
        <w:rPr>
          <w:spacing w:val="80"/>
        </w:rPr>
        <w:t xml:space="preserve"> </w:t>
      </w:r>
      <w:r>
        <w:t>выставок, собраний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т.п.);</w:t>
      </w:r>
      <w:r>
        <w:rPr>
          <w:spacing w:val="80"/>
          <w:w w:val="150"/>
        </w:rPr>
        <w:t xml:space="preserve"> </w:t>
      </w:r>
      <w:r>
        <w:t>«украшение</w:t>
      </w:r>
      <w:r>
        <w:rPr>
          <w:spacing w:val="40"/>
        </w:rPr>
        <w:t xml:space="preserve">  </w:t>
      </w:r>
      <w:r>
        <w:t>школы</w:t>
      </w:r>
      <w:r>
        <w:rPr>
          <w:spacing w:val="40"/>
        </w:rPr>
        <w:t xml:space="preserve">  </w:t>
      </w:r>
      <w:r>
        <w:t>ко</w:t>
      </w:r>
      <w:r>
        <w:rPr>
          <w:spacing w:val="40"/>
        </w:rPr>
        <w:t xml:space="preserve">  </w:t>
      </w:r>
      <w:r>
        <w:t>Дню</w:t>
      </w:r>
      <w:r>
        <w:rPr>
          <w:spacing w:val="80"/>
          <w:w w:val="150"/>
        </w:rPr>
        <w:t xml:space="preserve"> </w:t>
      </w:r>
      <w:r>
        <w:t>учителя,</w:t>
      </w:r>
    </w:p>
    <w:p w:rsidR="008372B2" w:rsidRDefault="00D84469">
      <w:pPr>
        <w:pStyle w:val="a3"/>
        <w:spacing w:before="4"/>
        <w:ind w:right="284"/>
      </w:pPr>
      <w:r>
        <w:t>«Новогодний дизайн школы», «Акция окна победы»; 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8372B2" w:rsidRDefault="00D84469">
      <w:pPr>
        <w:pStyle w:val="1"/>
        <w:numPr>
          <w:ilvl w:val="1"/>
          <w:numId w:val="15"/>
        </w:numPr>
        <w:tabs>
          <w:tab w:val="left" w:pos="1193"/>
        </w:tabs>
        <w:spacing w:before="4"/>
        <w:ind w:left="1193" w:hanging="626"/>
        <w:jc w:val="both"/>
      </w:pPr>
      <w:bookmarkStart w:id="36" w:name="3.13._«Экскурсии,_походы»"/>
      <w:bookmarkEnd w:id="36"/>
      <w:r>
        <w:rPr>
          <w:spacing w:val="-2"/>
        </w:rPr>
        <w:t>«Экскурсии,</w:t>
      </w:r>
      <w:r>
        <w:rPr>
          <w:spacing w:val="-12"/>
        </w:rPr>
        <w:t xml:space="preserve"> </w:t>
      </w:r>
      <w:r>
        <w:rPr>
          <w:spacing w:val="-2"/>
        </w:rPr>
        <w:t>походы»</w:t>
      </w:r>
    </w:p>
    <w:p w:rsidR="008372B2" w:rsidRDefault="00D84469">
      <w:pPr>
        <w:pStyle w:val="a3"/>
        <w:spacing w:before="61"/>
        <w:ind w:right="280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</w:t>
      </w:r>
      <w:r>
        <w:rPr>
          <w:spacing w:val="-4"/>
        </w:rPr>
        <w:t xml:space="preserve"> </w:t>
      </w:r>
      <w:r>
        <w:t>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372B2" w:rsidRDefault="00D84469">
      <w:pPr>
        <w:pStyle w:val="a3"/>
        <w:spacing w:line="242" w:lineRule="auto"/>
        <w:ind w:right="270" w:firstLine="561"/>
      </w:pPr>
      <w:r>
        <w:t>-регулярные сезонные экскурсии на природу, организуемые в начальных классах</w:t>
      </w:r>
      <w:r>
        <w:rPr>
          <w:spacing w:val="40"/>
        </w:rPr>
        <w:t xml:space="preserve"> </w:t>
      </w:r>
      <w:r>
        <w:t>их классными</w:t>
      </w:r>
      <w:r>
        <w:rPr>
          <w:spacing w:val="80"/>
          <w:w w:val="150"/>
        </w:rPr>
        <w:t xml:space="preserve"> </w:t>
      </w:r>
      <w:r>
        <w:t>руководителями</w:t>
      </w:r>
      <w:r>
        <w:rPr>
          <w:spacing w:val="80"/>
          <w:w w:val="150"/>
        </w:rPr>
        <w:t xml:space="preserve"> </w:t>
      </w:r>
      <w:r>
        <w:t>(«Природа</w:t>
      </w:r>
      <w:r>
        <w:rPr>
          <w:spacing w:val="80"/>
          <w:w w:val="150"/>
        </w:rPr>
        <w:t xml:space="preserve"> </w:t>
      </w:r>
      <w:r>
        <w:t>зимой»,</w:t>
      </w:r>
      <w:r>
        <w:rPr>
          <w:spacing w:val="80"/>
          <w:w w:val="150"/>
        </w:rPr>
        <w:t xml:space="preserve"> </w:t>
      </w:r>
      <w:r>
        <w:t>«Осенний</w:t>
      </w:r>
      <w:r>
        <w:rPr>
          <w:spacing w:val="80"/>
          <w:w w:val="150"/>
        </w:rPr>
        <w:t xml:space="preserve"> </w:t>
      </w:r>
      <w:r>
        <w:t>парк»,</w:t>
      </w:r>
    </w:p>
    <w:p w:rsidR="008372B2" w:rsidRDefault="00D84469">
      <w:pPr>
        <w:pStyle w:val="a3"/>
        <w:spacing w:before="39"/>
      </w:pPr>
      <w:r>
        <w:t>«Приметы</w:t>
      </w:r>
      <w:r>
        <w:rPr>
          <w:spacing w:val="-2"/>
        </w:rPr>
        <w:t xml:space="preserve"> </w:t>
      </w:r>
      <w:r>
        <w:t>весны»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т.п.);</w:t>
      </w:r>
    </w:p>
    <w:p w:rsidR="008372B2" w:rsidRDefault="00D84469">
      <w:pPr>
        <w:pStyle w:val="a3"/>
        <w:spacing w:before="2" w:line="242" w:lineRule="auto"/>
        <w:ind w:left="960" w:right="474"/>
      </w:pPr>
      <w:r>
        <w:t>-выездные экскурсии в музеи,</w:t>
      </w:r>
      <w:r>
        <w:rPr>
          <w:spacing w:val="40"/>
        </w:rPr>
        <w:t xml:space="preserve"> </w:t>
      </w:r>
      <w:r>
        <w:t xml:space="preserve">на предприятия; на представления в кинотеатр, драмтеатр, </w:t>
      </w:r>
      <w:r>
        <w:rPr>
          <w:spacing w:val="-2"/>
        </w:rPr>
        <w:t>цирк.</w:t>
      </w:r>
    </w:p>
    <w:p w:rsidR="008372B2" w:rsidRDefault="008372B2">
      <w:pPr>
        <w:pStyle w:val="a3"/>
        <w:spacing w:line="242" w:lineRule="auto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1"/>
        <w:spacing w:before="62"/>
        <w:ind w:left="2185"/>
      </w:pPr>
      <w:bookmarkStart w:id="37" w:name="Раздел_III._Организация_воспитательной_д"/>
      <w:bookmarkEnd w:id="37"/>
      <w:r>
        <w:t>Раздел</w:t>
      </w:r>
      <w:r>
        <w:rPr>
          <w:spacing w:val="-16"/>
        </w:rPr>
        <w:t xml:space="preserve"> </w:t>
      </w:r>
      <w:r>
        <w:t>III.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8372B2" w:rsidRDefault="00D84469">
      <w:pPr>
        <w:pStyle w:val="a4"/>
        <w:numPr>
          <w:ilvl w:val="0"/>
          <w:numId w:val="16"/>
        </w:numPr>
        <w:tabs>
          <w:tab w:val="left" w:pos="844"/>
        </w:tabs>
        <w:spacing w:before="61"/>
        <w:ind w:left="844" w:hanging="27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372B2" w:rsidRDefault="00D84469">
      <w:pPr>
        <w:pStyle w:val="a3"/>
        <w:spacing w:before="41"/>
        <w:ind w:right="284" w:firstLine="706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</w:t>
      </w:r>
      <w:r>
        <w:rPr>
          <w:spacing w:val="40"/>
        </w:rPr>
        <w:t xml:space="preserve"> </w:t>
      </w:r>
      <w:r>
        <w:t>готовность всех участников образовательного процесса руководствоваться едиными принципами</w:t>
      </w:r>
      <w:r>
        <w:rPr>
          <w:spacing w:val="40"/>
        </w:rPr>
        <w:t xml:space="preserve"> </w:t>
      </w:r>
      <w:r>
        <w:t xml:space="preserve">и регулярно воспроизводить наиболее ценные для нее воспитательно значимые виды совместной </w:t>
      </w:r>
      <w:r>
        <w:rPr>
          <w:spacing w:val="-2"/>
        </w:rPr>
        <w:t>деятельности.</w:t>
      </w:r>
    </w:p>
    <w:p w:rsidR="008372B2" w:rsidRDefault="00D84469">
      <w:pPr>
        <w:pStyle w:val="a3"/>
        <w:spacing w:line="242" w:lineRule="auto"/>
        <w:ind w:right="288" w:firstLine="706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8372B2" w:rsidRDefault="00D84469">
      <w:pPr>
        <w:pStyle w:val="a4"/>
        <w:numPr>
          <w:ilvl w:val="0"/>
          <w:numId w:val="17"/>
        </w:numPr>
        <w:tabs>
          <w:tab w:val="left" w:pos="2166"/>
        </w:tabs>
        <w:spacing w:line="242" w:lineRule="auto"/>
        <w:ind w:right="284" w:firstLine="706"/>
        <w:jc w:val="both"/>
        <w:rPr>
          <w:sz w:val="24"/>
        </w:rPr>
      </w:pPr>
      <w:r>
        <w:rPr>
          <w:sz w:val="24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>
        <w:rPr>
          <w:spacing w:val="-2"/>
          <w:sz w:val="24"/>
        </w:rPr>
        <w:t>обучения;</w:t>
      </w:r>
    </w:p>
    <w:p w:rsidR="008372B2" w:rsidRDefault="00D84469">
      <w:pPr>
        <w:pStyle w:val="a4"/>
        <w:numPr>
          <w:ilvl w:val="0"/>
          <w:numId w:val="17"/>
        </w:numPr>
        <w:tabs>
          <w:tab w:val="left" w:pos="2166"/>
        </w:tabs>
        <w:spacing w:line="237" w:lineRule="auto"/>
        <w:ind w:right="288" w:firstLine="706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8372B2" w:rsidRDefault="00D84469">
      <w:pPr>
        <w:pStyle w:val="a4"/>
        <w:numPr>
          <w:ilvl w:val="0"/>
          <w:numId w:val="17"/>
        </w:numPr>
        <w:tabs>
          <w:tab w:val="left" w:pos="2166"/>
        </w:tabs>
        <w:spacing w:before="3"/>
        <w:ind w:right="284" w:firstLine="706"/>
        <w:jc w:val="both"/>
        <w:rPr>
          <w:sz w:val="24"/>
        </w:rPr>
      </w:pPr>
      <w:r>
        <w:rPr>
          <w:sz w:val="24"/>
        </w:rPr>
        <w:t xml:space="preserve">взаимодействие с родителями (законными представителями) по вопросам </w:t>
      </w:r>
      <w:r>
        <w:rPr>
          <w:spacing w:val="-2"/>
          <w:sz w:val="24"/>
        </w:rPr>
        <w:t>воспитания;</w:t>
      </w:r>
    </w:p>
    <w:p w:rsidR="008372B2" w:rsidRDefault="00D84469">
      <w:pPr>
        <w:pStyle w:val="a3"/>
        <w:spacing w:before="3" w:line="237" w:lineRule="auto"/>
        <w:ind w:right="303" w:firstLine="706"/>
      </w:pP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</w:t>
      </w:r>
      <w:r>
        <w:rPr>
          <w:spacing w:val="40"/>
        </w:rPr>
        <w:t xml:space="preserve"> </w:t>
      </w:r>
      <w:r>
        <w:t>и пр.).</w:t>
      </w:r>
    </w:p>
    <w:p w:rsidR="008372B2" w:rsidRDefault="00D84469">
      <w:pPr>
        <w:pStyle w:val="1"/>
        <w:numPr>
          <w:ilvl w:val="1"/>
          <w:numId w:val="16"/>
        </w:numPr>
        <w:tabs>
          <w:tab w:val="left" w:pos="1054"/>
        </w:tabs>
        <w:spacing w:before="8"/>
        <w:ind w:left="1054" w:hanging="487"/>
        <w:jc w:val="center"/>
      </w:pPr>
      <w:bookmarkStart w:id="38" w:name="3.1._Кадровое_обеспечение_воспитательног"/>
      <w:bookmarkEnd w:id="38"/>
      <w:r>
        <w:rPr>
          <w:spacing w:val="-2"/>
        </w:rPr>
        <w:t>Кадровое</w:t>
      </w:r>
      <w:r>
        <w:rPr>
          <w:spacing w:val="3"/>
        </w:rPr>
        <w:t xml:space="preserve"> </w:t>
      </w:r>
      <w:r>
        <w:rPr>
          <w:spacing w:val="-2"/>
        </w:rPr>
        <w:t>обеспечение</w:t>
      </w:r>
      <w:r>
        <w:rPr>
          <w:spacing w:val="7"/>
        </w:rPr>
        <w:t xml:space="preserve"> </w:t>
      </w:r>
      <w:r>
        <w:rPr>
          <w:spacing w:val="-2"/>
        </w:rPr>
        <w:t>воспитательного процесса</w:t>
      </w:r>
    </w:p>
    <w:p w:rsidR="008372B2" w:rsidRDefault="00D84469">
      <w:pPr>
        <w:pStyle w:val="a3"/>
        <w:spacing w:before="36"/>
        <w:ind w:right="282" w:firstLine="802"/>
      </w:pPr>
      <w: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 льный процесс</w:t>
      </w:r>
    </w:p>
    <w:p w:rsidR="008372B2" w:rsidRDefault="00D84469">
      <w:pPr>
        <w:pStyle w:val="a3"/>
        <w:spacing w:before="1"/>
        <w:jc w:val="left"/>
      </w:pPr>
      <w:r>
        <w:t>Совершенствование подготовки и повышения квалификации кадров по вопросам духовно- нравственного</w:t>
      </w:r>
      <w:r>
        <w:rPr>
          <w:spacing w:val="-13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молодежи,</w:t>
      </w:r>
      <w:r>
        <w:rPr>
          <w:spacing w:val="-13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главных</w:t>
      </w:r>
      <w:r>
        <w:rPr>
          <w:spacing w:val="-17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рабочей программы воспитания.</w:t>
      </w:r>
    </w:p>
    <w:p w:rsidR="008372B2" w:rsidRDefault="00D84469">
      <w:pPr>
        <w:pStyle w:val="a3"/>
        <w:spacing w:before="45"/>
        <w:jc w:val="left"/>
      </w:pPr>
      <w:r>
        <w:rPr>
          <w:spacing w:val="-2"/>
        </w:rPr>
        <w:t>Мероприятия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подготовке</w:t>
      </w:r>
      <w:r>
        <w:rPr>
          <w:spacing w:val="-4"/>
        </w:rPr>
        <w:t xml:space="preserve"> </w:t>
      </w:r>
      <w:r>
        <w:rPr>
          <w:spacing w:val="-2"/>
        </w:rPr>
        <w:t>кадров:</w:t>
      </w:r>
    </w:p>
    <w:p w:rsidR="008372B2" w:rsidRDefault="00D84469">
      <w:pPr>
        <w:pStyle w:val="a4"/>
        <w:numPr>
          <w:ilvl w:val="0"/>
          <w:numId w:val="18"/>
        </w:numPr>
        <w:tabs>
          <w:tab w:val="left" w:pos="796"/>
        </w:tabs>
        <w:spacing w:before="14" w:line="230" w:lineRule="auto"/>
        <w:ind w:right="1680" w:firstLine="0"/>
        <w:rPr>
          <w:sz w:val="24"/>
        </w:rPr>
      </w:pP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6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2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работу педагогических работников ( работа школы наставничества)</w:t>
      </w:r>
    </w:p>
    <w:p w:rsidR="008372B2" w:rsidRDefault="00D84469">
      <w:pPr>
        <w:pStyle w:val="a4"/>
        <w:numPr>
          <w:ilvl w:val="0"/>
          <w:numId w:val="18"/>
        </w:numPr>
        <w:tabs>
          <w:tab w:val="left" w:pos="796"/>
        </w:tabs>
        <w:spacing w:before="7" w:line="235" w:lineRule="auto"/>
        <w:ind w:right="1257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 вопросам классного руководства)</w:t>
      </w:r>
    </w:p>
    <w:p w:rsidR="008372B2" w:rsidRDefault="00D84469">
      <w:pPr>
        <w:pStyle w:val="a4"/>
        <w:numPr>
          <w:ilvl w:val="0"/>
          <w:numId w:val="18"/>
        </w:numPr>
        <w:tabs>
          <w:tab w:val="left" w:pos="724"/>
        </w:tabs>
        <w:spacing w:before="4" w:line="322" w:lineRule="exact"/>
        <w:ind w:left="724" w:hanging="157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учебно-педагогической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</w:t>
      </w:r>
    </w:p>
    <w:p w:rsidR="008372B2" w:rsidRDefault="00D84469">
      <w:pPr>
        <w:pStyle w:val="a4"/>
        <w:numPr>
          <w:ilvl w:val="0"/>
          <w:numId w:val="18"/>
        </w:numPr>
        <w:tabs>
          <w:tab w:val="left" w:pos="758"/>
        </w:tabs>
        <w:spacing w:before="5" w:line="235" w:lineRule="auto"/>
        <w:ind w:right="144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25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</w:t>
      </w:r>
      <w:r>
        <w:rPr>
          <w:spacing w:val="-12"/>
          <w:sz w:val="24"/>
        </w:rPr>
        <w:t xml:space="preserve"> </w:t>
      </w:r>
      <w:r>
        <w:rPr>
          <w:sz w:val="24"/>
        </w:rPr>
        <w:t>гим проблемам духовно-нравственного воспитания и просвещения обучающихся;</w:t>
      </w:r>
    </w:p>
    <w:p w:rsidR="008372B2" w:rsidRDefault="00D84469">
      <w:pPr>
        <w:pStyle w:val="a4"/>
        <w:numPr>
          <w:ilvl w:val="0"/>
          <w:numId w:val="18"/>
        </w:numPr>
        <w:tabs>
          <w:tab w:val="left" w:pos="830"/>
        </w:tabs>
        <w:spacing w:before="67" w:line="317" w:lineRule="exact"/>
        <w:ind w:left="830" w:hanging="263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 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8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8372B2" w:rsidRDefault="00D84469">
      <w:pPr>
        <w:pStyle w:val="a4"/>
        <w:numPr>
          <w:ilvl w:val="0"/>
          <w:numId w:val="18"/>
        </w:numPr>
        <w:tabs>
          <w:tab w:val="left" w:pos="748"/>
        </w:tabs>
        <w:spacing w:line="314" w:lineRule="exact"/>
        <w:ind w:left="748" w:hanging="18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 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 ты</w:t>
      </w:r>
      <w:r>
        <w:rPr>
          <w:spacing w:val="-2"/>
          <w:sz w:val="24"/>
        </w:rPr>
        <w:t xml:space="preserve"> школы;</w:t>
      </w:r>
    </w:p>
    <w:p w:rsidR="008372B2" w:rsidRDefault="00D84469">
      <w:pPr>
        <w:pStyle w:val="a3"/>
        <w:spacing w:line="242" w:lineRule="auto"/>
        <w:ind w:right="281" w:firstLine="417"/>
      </w:pPr>
      <w:r>
        <w:t>В</w:t>
      </w:r>
      <w:r>
        <w:rPr>
          <w:spacing w:val="-1"/>
        </w:rPr>
        <w:t xml:space="preserve"> </w:t>
      </w:r>
      <w:r>
        <w:t>педагогическом плане среди базовых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необходимо установить</w:t>
      </w:r>
      <w:r>
        <w:rPr>
          <w:spacing w:val="-2"/>
        </w:rPr>
        <w:t xml:space="preserve"> </w:t>
      </w:r>
      <w:r>
        <w:t>одну важнейшую, системообразующую, дающую жизнь в душе детей всем другим ценностям — ценность Учителя.</w:t>
      </w:r>
    </w:p>
    <w:p w:rsidR="008372B2" w:rsidRDefault="00D84469">
      <w:pPr>
        <w:pStyle w:val="1"/>
        <w:numPr>
          <w:ilvl w:val="1"/>
          <w:numId w:val="16"/>
        </w:numPr>
        <w:tabs>
          <w:tab w:val="left" w:pos="1054"/>
        </w:tabs>
        <w:spacing w:before="34"/>
        <w:ind w:left="1054" w:hanging="487"/>
        <w:jc w:val="center"/>
      </w:pPr>
      <w:bookmarkStart w:id="39" w:name="3.2._Нормативно-методическое_обеспечение"/>
      <w:bookmarkEnd w:id="39"/>
      <w:r>
        <w:t>Нормативно-методическое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</w:t>
      </w:r>
    </w:p>
    <w:p w:rsidR="008372B2" w:rsidRDefault="00D84469">
      <w:pPr>
        <w:pStyle w:val="a3"/>
        <w:spacing w:before="56"/>
        <w:ind w:right="279" w:firstLine="273"/>
      </w:pPr>
      <w:r>
        <w:t xml:space="preserve">В программных мероприятиях предусматривается 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</w:t>
      </w:r>
      <w:r>
        <w:rPr>
          <w:spacing w:val="-2"/>
        </w:rPr>
        <w:t>помощи.</w:t>
      </w:r>
    </w:p>
    <w:p w:rsidR="008372B2" w:rsidRDefault="00D84469">
      <w:pPr>
        <w:pStyle w:val="a3"/>
        <w:spacing w:line="242" w:lineRule="auto"/>
        <w:ind w:right="290" w:firstLine="417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 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:rsidR="008372B2" w:rsidRDefault="00D84469">
      <w:pPr>
        <w:pStyle w:val="a3"/>
        <w:spacing w:before="38"/>
        <w:ind w:left="984"/>
      </w:pPr>
      <w:r>
        <w:t>Обеспечение</w:t>
      </w:r>
      <w:r>
        <w:rPr>
          <w:spacing w:val="51"/>
          <w:w w:val="150"/>
        </w:rPr>
        <w:t xml:space="preserve"> </w:t>
      </w:r>
      <w:r>
        <w:t>использования</w:t>
      </w:r>
      <w:r>
        <w:rPr>
          <w:spacing w:val="56"/>
          <w:w w:val="150"/>
        </w:rPr>
        <w:t xml:space="preserve"> </w:t>
      </w:r>
      <w:r>
        <w:t>педагогами</w:t>
      </w:r>
      <w:r>
        <w:rPr>
          <w:spacing w:val="55"/>
          <w:w w:val="150"/>
        </w:rPr>
        <w:t xml:space="preserve"> </w:t>
      </w:r>
      <w:r>
        <w:t>методических</w:t>
      </w:r>
      <w:r>
        <w:rPr>
          <w:spacing w:val="75"/>
        </w:rPr>
        <w:t xml:space="preserve"> </w:t>
      </w:r>
      <w:r>
        <w:t>пособий,</w:t>
      </w:r>
      <w:r>
        <w:rPr>
          <w:spacing w:val="57"/>
          <w:w w:val="150"/>
        </w:rPr>
        <w:t xml:space="preserve"> </w:t>
      </w:r>
      <w:r>
        <w:rPr>
          <w:spacing w:val="-2"/>
        </w:rPr>
        <w:t>содержащих</w:t>
      </w:r>
    </w:p>
    <w:p w:rsidR="008372B2" w:rsidRDefault="00D84469">
      <w:pPr>
        <w:pStyle w:val="a3"/>
        <w:spacing w:before="3" w:line="275" w:lineRule="exact"/>
      </w:pPr>
      <w:r>
        <w:t>«методические</w:t>
      </w:r>
      <w:r>
        <w:rPr>
          <w:spacing w:val="-7"/>
        </w:rPr>
        <w:t xml:space="preserve"> </w:t>
      </w:r>
      <w:r>
        <w:t>шлейфы»,</w:t>
      </w:r>
      <w:r>
        <w:rPr>
          <w:spacing w:val="-2"/>
        </w:rPr>
        <w:t xml:space="preserve"> </w:t>
      </w:r>
      <w:r>
        <w:t>видеоуроков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видеомероприятий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2"/>
        </w:rPr>
        <w:t xml:space="preserve"> работе.</w:t>
      </w:r>
    </w:p>
    <w:p w:rsidR="008372B2" w:rsidRDefault="00D84469">
      <w:pPr>
        <w:pStyle w:val="a3"/>
        <w:spacing w:line="242" w:lineRule="auto"/>
        <w:ind w:right="281" w:firstLine="417"/>
      </w:pPr>
      <w:r>
        <w:t>Создание рабочей программы воспитания на 2025-2026 г. с приложением плана воспитательной работы школы</w:t>
      </w:r>
      <w:r>
        <w:rPr>
          <w:spacing w:val="40"/>
        </w:rPr>
        <w:t xml:space="preserve"> </w:t>
      </w:r>
      <w:r>
        <w:t>на три уровня образования НОО, ООО, СОО.</w:t>
      </w:r>
    </w:p>
    <w:p w:rsidR="008372B2" w:rsidRDefault="00D84469">
      <w:pPr>
        <w:pStyle w:val="a3"/>
        <w:spacing w:line="271" w:lineRule="exact"/>
        <w:ind w:left="984"/>
      </w:pPr>
      <w:r>
        <w:t>Обновление</w:t>
      </w:r>
      <w:r>
        <w:rPr>
          <w:spacing w:val="38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воспитательных</w:t>
      </w:r>
      <w:r>
        <w:rPr>
          <w:spacing w:val="37"/>
        </w:rPr>
        <w:t xml:space="preserve"> </w:t>
      </w:r>
      <w:r>
        <w:t>программ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целях</w:t>
      </w:r>
      <w:r>
        <w:rPr>
          <w:spacing w:val="38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rPr>
          <w:spacing w:val="-2"/>
        </w:rPr>
        <w:t>направлений</w:t>
      </w:r>
    </w:p>
    <w:p w:rsidR="008372B2" w:rsidRDefault="008372B2">
      <w:pPr>
        <w:pStyle w:val="a3"/>
        <w:spacing w:line="271" w:lineRule="exact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/>
        <w:jc w:val="left"/>
      </w:pPr>
      <w:r>
        <w:t>программ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8372B2" w:rsidRDefault="00D84469">
      <w:pPr>
        <w:pStyle w:val="a3"/>
        <w:tabs>
          <w:tab w:val="left" w:pos="10329"/>
        </w:tabs>
        <w:spacing w:before="5" w:line="237" w:lineRule="auto"/>
        <w:ind w:left="984" w:right="490"/>
        <w:jc w:val="left"/>
      </w:pPr>
      <w:r>
        <w:t>Подготовка/корректировка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общеразвивающих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ОО</w:t>
      </w:r>
      <w:r>
        <w:rPr>
          <w:spacing w:val="80"/>
        </w:rPr>
        <w:t xml:space="preserve"> </w:t>
      </w:r>
      <w:r>
        <w:t>Сайт,</w:t>
      </w:r>
      <w:r>
        <w:tab/>
      </w:r>
      <w:r>
        <w:rPr>
          <w:spacing w:val="-6"/>
        </w:rPr>
        <w:t xml:space="preserve">на </w:t>
      </w:r>
      <w:r>
        <w:t>котором будут</w:t>
      </w:r>
      <w:r>
        <w:rPr>
          <w:spacing w:val="-1"/>
        </w:rPr>
        <w:t xml:space="preserve"> </w:t>
      </w:r>
      <w:r>
        <w:t>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результаты программы</w:t>
      </w:r>
      <w:r>
        <w:rPr>
          <w:spacing w:val="-5"/>
        </w:rPr>
        <w:t xml:space="preserve"> </w:t>
      </w:r>
      <w:r>
        <w:t>воспитания</w:t>
      </w:r>
    </w:p>
    <w:p w:rsidR="008372B2" w:rsidRDefault="008372B2">
      <w:pPr>
        <w:pStyle w:val="a3"/>
        <w:spacing w:line="237" w:lineRule="auto"/>
        <w:jc w:val="left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1"/>
        <w:numPr>
          <w:ilvl w:val="1"/>
          <w:numId w:val="16"/>
        </w:numPr>
        <w:tabs>
          <w:tab w:val="left" w:pos="1314"/>
        </w:tabs>
        <w:spacing w:before="62" w:line="242" w:lineRule="auto"/>
        <w:ind w:left="567" w:right="296" w:firstLine="0"/>
        <w:jc w:val="both"/>
      </w:pPr>
      <w:bookmarkStart w:id="40" w:name="3.3._Требования_к_условиям_работы_с_обуч"/>
      <w:bookmarkEnd w:id="40"/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потребностями.</w:t>
      </w:r>
    </w:p>
    <w:p w:rsidR="008372B2" w:rsidRDefault="00D84469">
      <w:pPr>
        <w:pStyle w:val="a3"/>
        <w:spacing w:before="42"/>
        <w:ind w:right="271" w:firstLine="802"/>
      </w:pPr>
      <w:r>
        <w:t>В настоящее время</w:t>
      </w:r>
      <w:r>
        <w:rPr>
          <w:spacing w:val="80"/>
        </w:rPr>
        <w:t xml:space="preserve"> </w:t>
      </w:r>
      <w:r>
        <w:t>в ОО, получает образование 12</w:t>
      </w:r>
      <w:r>
        <w:rPr>
          <w:spacing w:val="40"/>
        </w:rPr>
        <w:t xml:space="preserve"> </w:t>
      </w:r>
      <w:r>
        <w:t>детей с</w:t>
      </w:r>
      <w:r>
        <w:rPr>
          <w:spacing w:val="40"/>
        </w:rPr>
        <w:t xml:space="preserve"> </w:t>
      </w:r>
      <w:r>
        <w:t>ОВЗ и детей инвалидов</w:t>
      </w:r>
      <w:r>
        <w:rPr>
          <w:spacing w:val="40"/>
        </w:rPr>
        <w:t xml:space="preserve"> </w:t>
      </w:r>
      <w:r>
        <w:t>во всех уровнях образования. Дети ОВЗ и инвалиды получают образование, на равных, со всеми школьниками, создана</w:t>
      </w:r>
      <w:r>
        <w:rPr>
          <w:spacing w:val="-1"/>
        </w:rPr>
        <w:t xml:space="preserve"> </w:t>
      </w:r>
      <w:r>
        <w:t>благоприятная доброжелательная среда. Эти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находятся</w:t>
      </w:r>
      <w:r>
        <w:rPr>
          <w:spacing w:val="40"/>
        </w:rPr>
        <w:t xml:space="preserve"> </w:t>
      </w:r>
      <w:r>
        <w:t>под пристальным контролем классных руководителей, и социально-психологической службы. Они имеют возможность участвовать в различных</w:t>
      </w:r>
      <w:r>
        <w:rPr>
          <w:spacing w:val="40"/>
        </w:rPr>
        <w:t xml:space="preserve"> </w:t>
      </w:r>
      <w:r>
        <w:t>формах жизни детского сообщества: в работе органов самоуправления, волонтерского</w:t>
      </w:r>
      <w:r>
        <w:rPr>
          <w:spacing w:val="-1"/>
        </w:rPr>
        <w:t xml:space="preserve"> </w:t>
      </w:r>
      <w:r>
        <w:t>отряда, участвовать</w:t>
      </w:r>
      <w:r>
        <w:rPr>
          <w:spacing w:val="-4"/>
        </w:rPr>
        <w:t xml:space="preserve"> </w:t>
      </w:r>
      <w:r>
        <w:t>в конкурсных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11"/>
        </w:rPr>
        <w:t xml:space="preserve"> </w:t>
      </w:r>
      <w:r>
        <w:t>онлайн и офлайн, в школьных</w:t>
      </w:r>
      <w:r>
        <w:rPr>
          <w:spacing w:val="-1"/>
        </w:rPr>
        <w:t xml:space="preserve"> </w:t>
      </w:r>
      <w:r>
        <w:t>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8372B2" w:rsidRDefault="00D84469">
      <w:pPr>
        <w:pStyle w:val="a3"/>
        <w:spacing w:before="45"/>
        <w:ind w:left="984"/>
      </w:pPr>
      <w:r>
        <w:t>Особыми</w:t>
      </w:r>
      <w:r>
        <w:rPr>
          <w:spacing w:val="-17"/>
        </w:rPr>
        <w:t xml:space="preserve"> </w:t>
      </w:r>
      <w:r>
        <w:t>задачами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4"/>
        </w:tabs>
        <w:spacing w:before="11" w:line="232" w:lineRule="auto"/>
        <w:ind w:right="1783"/>
        <w:rPr>
          <w:sz w:val="24"/>
        </w:rPr>
      </w:pPr>
      <w:r>
        <w:rPr>
          <w:sz w:val="24"/>
        </w:rPr>
        <w:t>налаживание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с окружающими для их успешной адаптации и интеграции в школе;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4"/>
        </w:tabs>
        <w:spacing w:before="11" w:line="232" w:lineRule="auto"/>
        <w:ind w:right="389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детям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ОВЗ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4"/>
          <w:tab w:val="left" w:pos="2742"/>
          <w:tab w:val="left" w:pos="5023"/>
          <w:tab w:val="left" w:pos="7006"/>
          <w:tab w:val="left" w:pos="7520"/>
          <w:tab w:val="left" w:pos="8735"/>
        </w:tabs>
        <w:spacing w:before="13" w:line="232" w:lineRule="auto"/>
        <w:ind w:right="610"/>
        <w:rPr>
          <w:sz w:val="24"/>
        </w:rPr>
      </w:pPr>
      <w:r>
        <w:rPr>
          <w:spacing w:val="-2"/>
          <w:sz w:val="24"/>
        </w:rPr>
        <w:t>построение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 xml:space="preserve">индивидуальных </w:t>
      </w:r>
      <w:r>
        <w:rPr>
          <w:sz w:val="24"/>
        </w:rPr>
        <w:t>особенностей каждого обучающегося с ОВЗ;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4"/>
          <w:tab w:val="left" w:pos="2135"/>
          <w:tab w:val="left" w:pos="3662"/>
          <w:tab w:val="left" w:pos="4487"/>
          <w:tab w:val="left" w:pos="4837"/>
          <w:tab w:val="left" w:pos="6339"/>
          <w:tab w:val="left" w:pos="7840"/>
          <w:tab w:val="left" w:pos="9178"/>
          <w:tab w:val="left" w:pos="9518"/>
        </w:tabs>
        <w:spacing w:before="74" w:line="232" w:lineRule="auto"/>
        <w:ind w:right="294"/>
        <w:rPr>
          <w:sz w:val="24"/>
        </w:rPr>
      </w:pP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4"/>
          <w:sz w:val="24"/>
        </w:rPr>
        <w:t>семьи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ближайшего</w:t>
      </w:r>
      <w:r>
        <w:rPr>
          <w:sz w:val="24"/>
        </w:rPr>
        <w:tab/>
      </w:r>
      <w:r>
        <w:rPr>
          <w:spacing w:val="-2"/>
          <w:sz w:val="24"/>
        </w:rPr>
        <w:t>социального</w:t>
      </w:r>
      <w:r>
        <w:rPr>
          <w:sz w:val="24"/>
        </w:rPr>
        <w:tab/>
      </w:r>
      <w:r>
        <w:rPr>
          <w:spacing w:val="-2"/>
          <w:sz w:val="24"/>
        </w:rPr>
        <w:t>окружения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воспитанию </w:t>
      </w:r>
      <w:r>
        <w:rPr>
          <w:sz w:val="24"/>
        </w:rPr>
        <w:t>обучающихся с ОВЗ;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2"/>
          <w:tab w:val="left" w:pos="984"/>
        </w:tabs>
        <w:spacing w:before="2" w:line="237" w:lineRule="auto"/>
        <w:ind w:right="284"/>
        <w:jc w:val="both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</w:t>
      </w:r>
      <w:r>
        <w:rPr>
          <w:spacing w:val="-2"/>
          <w:sz w:val="24"/>
        </w:rPr>
        <w:t>компетентности;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4"/>
        </w:tabs>
        <w:spacing w:before="17"/>
        <w:ind w:hanging="417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8372B2" w:rsidRDefault="00D84469">
      <w:pPr>
        <w:pStyle w:val="a4"/>
        <w:numPr>
          <w:ilvl w:val="2"/>
          <w:numId w:val="16"/>
        </w:numPr>
        <w:tabs>
          <w:tab w:val="left" w:pos="983"/>
        </w:tabs>
        <w:spacing w:before="1"/>
        <w:ind w:left="983" w:hanging="421"/>
        <w:jc w:val="both"/>
        <w:rPr>
          <w:sz w:val="24"/>
        </w:rPr>
      </w:pPr>
      <w:bookmarkStart w:id="41" w:name="3.4._Система_поощрения_социальной_успешн"/>
      <w:bookmarkEnd w:id="41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личностно-ориентированный 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372B2" w:rsidRDefault="00D84469">
      <w:pPr>
        <w:pStyle w:val="1"/>
        <w:numPr>
          <w:ilvl w:val="1"/>
          <w:numId w:val="16"/>
        </w:numPr>
        <w:tabs>
          <w:tab w:val="left" w:pos="1179"/>
        </w:tabs>
        <w:spacing w:before="3" w:line="237" w:lineRule="auto"/>
        <w:ind w:left="567" w:right="309" w:firstLine="0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:rsidR="008372B2" w:rsidRDefault="00D84469">
      <w:pPr>
        <w:pStyle w:val="a3"/>
        <w:spacing w:before="51"/>
        <w:ind w:right="292" w:firstLine="706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8372B2" w:rsidRDefault="00D84469">
      <w:pPr>
        <w:pStyle w:val="a4"/>
        <w:numPr>
          <w:ilvl w:val="0"/>
          <w:numId w:val="19"/>
        </w:numPr>
        <w:tabs>
          <w:tab w:val="left" w:pos="1363"/>
        </w:tabs>
        <w:spacing w:before="6" w:line="237" w:lineRule="auto"/>
        <w:ind w:right="285" w:firstLine="561"/>
        <w:jc w:val="both"/>
        <w:rPr>
          <w:sz w:val="24"/>
        </w:rPr>
      </w:pPr>
      <w:r>
        <w:rPr>
          <w:sz w:val="24"/>
        </w:rPr>
        <w:t>публичности,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поощрений (информирование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</w:t>
      </w:r>
      <w:r>
        <w:rPr>
          <w:spacing w:val="-2"/>
          <w:sz w:val="24"/>
        </w:rPr>
        <w:t>олимпиад.</w:t>
      </w:r>
    </w:p>
    <w:p w:rsidR="008372B2" w:rsidRDefault="00D84469">
      <w:pPr>
        <w:pStyle w:val="a4"/>
        <w:numPr>
          <w:ilvl w:val="0"/>
          <w:numId w:val="19"/>
        </w:numPr>
        <w:tabs>
          <w:tab w:val="left" w:pos="1363"/>
        </w:tabs>
        <w:spacing w:before="8" w:line="232" w:lineRule="auto"/>
        <w:ind w:right="303" w:firstLine="561"/>
        <w:jc w:val="both"/>
        <w:rPr>
          <w:sz w:val="24"/>
        </w:rPr>
      </w:pPr>
      <w:r>
        <w:rPr>
          <w:sz w:val="24"/>
        </w:rPr>
        <w:t>В школе разработано и действует положение о награждениях, все награды фиксируется приказами школы</w:t>
      </w:r>
    </w:p>
    <w:p w:rsidR="008372B2" w:rsidRDefault="00D84469">
      <w:pPr>
        <w:pStyle w:val="a4"/>
        <w:numPr>
          <w:ilvl w:val="0"/>
          <w:numId w:val="20"/>
        </w:numPr>
        <w:tabs>
          <w:tab w:val="left" w:pos="1363"/>
        </w:tabs>
        <w:spacing w:before="7" w:line="235" w:lineRule="auto"/>
        <w:ind w:right="299" w:firstLine="0"/>
        <w:jc w:val="both"/>
        <w:rPr>
          <w:sz w:val="24"/>
        </w:rPr>
      </w:pPr>
      <w:r>
        <w:rPr>
          <w:sz w:val="24"/>
        </w:rPr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:rsidR="008372B2" w:rsidRDefault="00D84469">
      <w:pPr>
        <w:pStyle w:val="a4"/>
        <w:numPr>
          <w:ilvl w:val="0"/>
          <w:numId w:val="20"/>
        </w:numPr>
        <w:tabs>
          <w:tab w:val="left" w:pos="1363"/>
        </w:tabs>
        <w:spacing w:before="10" w:line="230" w:lineRule="auto"/>
        <w:ind w:right="296" w:firstLine="0"/>
        <w:jc w:val="both"/>
        <w:rPr>
          <w:sz w:val="24"/>
        </w:rPr>
      </w:pPr>
      <w:r>
        <w:rPr>
          <w:sz w:val="24"/>
        </w:rPr>
        <w:t>в школе практикуются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 коллективные поощрения (конкурс «Ученик года», «Класс года» во всех уровнях образования)</w:t>
      </w:r>
    </w:p>
    <w:p w:rsidR="008372B2" w:rsidRDefault="00D84469">
      <w:pPr>
        <w:pStyle w:val="a4"/>
        <w:numPr>
          <w:ilvl w:val="0"/>
          <w:numId w:val="20"/>
        </w:numPr>
        <w:tabs>
          <w:tab w:val="left" w:pos="1363"/>
        </w:tabs>
        <w:spacing w:before="9" w:line="237" w:lineRule="auto"/>
        <w:ind w:right="282" w:firstLine="0"/>
        <w:jc w:val="both"/>
        <w:rPr>
          <w:sz w:val="24"/>
        </w:rPr>
      </w:pPr>
      <w:r>
        <w:rPr>
          <w:sz w:val="24"/>
        </w:rPr>
        <w:t>к участию в системе поощрений на всех стадиях привлекаются родители (законные 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8372B2" w:rsidRDefault="00D84469">
      <w:pPr>
        <w:pStyle w:val="a4"/>
        <w:numPr>
          <w:ilvl w:val="1"/>
          <w:numId w:val="20"/>
        </w:numPr>
        <w:tabs>
          <w:tab w:val="left" w:pos="1363"/>
        </w:tabs>
        <w:spacing w:before="14" w:line="232" w:lineRule="auto"/>
        <w:ind w:right="299" w:firstLine="561"/>
        <w:jc w:val="both"/>
        <w:rPr>
          <w:sz w:val="24"/>
        </w:rPr>
      </w:pPr>
      <w:r>
        <w:rPr>
          <w:sz w:val="24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8372B2" w:rsidRDefault="00D84469">
      <w:pPr>
        <w:pStyle w:val="a3"/>
        <w:spacing w:before="3" w:line="237" w:lineRule="auto"/>
        <w:ind w:right="289" w:firstLine="706"/>
      </w:pPr>
      <w:r>
        <w:t>В ОО организована деятельность по ведению портфолио обучающихся. Портфолио может включать</w:t>
      </w:r>
      <w:r>
        <w:rPr>
          <w:spacing w:val="74"/>
          <w:w w:val="150"/>
        </w:rPr>
        <w:t xml:space="preserve"> </w:t>
      </w:r>
      <w:r>
        <w:t>артефакты</w:t>
      </w:r>
      <w:r>
        <w:rPr>
          <w:spacing w:val="75"/>
          <w:w w:val="150"/>
        </w:rPr>
        <w:t xml:space="preserve"> </w:t>
      </w:r>
      <w:r>
        <w:t>признания</w:t>
      </w:r>
      <w:r>
        <w:rPr>
          <w:spacing w:val="80"/>
        </w:rPr>
        <w:t xml:space="preserve"> </w:t>
      </w:r>
      <w:r>
        <w:t>личностных</w:t>
      </w:r>
      <w:r>
        <w:rPr>
          <w:spacing w:val="80"/>
        </w:rPr>
        <w:t xml:space="preserve"> </w:t>
      </w:r>
      <w:r>
        <w:t>достижений,</w:t>
      </w:r>
      <w:r>
        <w:rPr>
          <w:spacing w:val="74"/>
          <w:w w:val="15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группе,</w:t>
      </w:r>
      <w:r>
        <w:rPr>
          <w:spacing w:val="79"/>
          <w:w w:val="15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</w:p>
    <w:p w:rsidR="008372B2" w:rsidRDefault="008372B2">
      <w:pPr>
        <w:pStyle w:val="a3"/>
        <w:spacing w:line="237" w:lineRule="auto"/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2"/>
        <w:ind w:right="286"/>
      </w:pPr>
      <w:r>
        <w:t>деятельности (грамоты, поощрительные письма, фотографии призов, фото изделий, работ и др., участвовавших в конкурсах и т.д.). Наиболее успешные обучающиеся и классные коллективы, занимают высшие ступени рейтинга в школе.</w:t>
      </w:r>
    </w:p>
    <w:p w:rsidR="008372B2" w:rsidRDefault="00D84469">
      <w:pPr>
        <w:pStyle w:val="1"/>
        <w:numPr>
          <w:ilvl w:val="1"/>
          <w:numId w:val="21"/>
        </w:numPr>
        <w:tabs>
          <w:tab w:val="left" w:pos="1133"/>
        </w:tabs>
        <w:spacing w:before="8" w:line="314" w:lineRule="exact"/>
        <w:ind w:hanging="566"/>
      </w:pPr>
      <w:bookmarkStart w:id="42" w:name="3.5_ОСНОВНЫЕ_НАПРАВЛЕНИЯ_САМОАНАЛИЗА_ВОС"/>
      <w:bookmarkEnd w:id="42"/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8372B2" w:rsidRDefault="00D84469">
      <w:pPr>
        <w:pStyle w:val="a3"/>
        <w:ind w:right="295" w:firstLine="561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8372B2" w:rsidRDefault="00D84469">
      <w:pPr>
        <w:pStyle w:val="a3"/>
        <w:spacing w:before="34"/>
        <w:ind w:left="1128"/>
      </w:pPr>
      <w:r>
        <w:t>Самоанализ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силами</w:t>
      </w:r>
      <w:r>
        <w:rPr>
          <w:spacing w:val="-13"/>
        </w:rPr>
        <w:t xml:space="preserve"> </w:t>
      </w:r>
      <w:r>
        <w:t>самой</w:t>
      </w:r>
      <w:r>
        <w:rPr>
          <w:spacing w:val="-15"/>
        </w:rPr>
        <w:t xml:space="preserve"> </w:t>
      </w:r>
      <w:r>
        <w:rPr>
          <w:spacing w:val="-2"/>
        </w:rPr>
        <w:t>школы.</w:t>
      </w:r>
    </w:p>
    <w:p w:rsidR="008372B2" w:rsidRDefault="00D84469">
      <w:pPr>
        <w:pStyle w:val="a3"/>
        <w:spacing w:before="2"/>
        <w:ind w:left="1128"/>
      </w:pPr>
      <w:r>
        <w:t>Основными</w:t>
      </w:r>
      <w:r>
        <w:rPr>
          <w:spacing w:val="32"/>
        </w:rPr>
        <w:t xml:space="preserve">  </w:t>
      </w:r>
      <w:r>
        <w:t>принципами,</w:t>
      </w:r>
      <w:r>
        <w:rPr>
          <w:spacing w:val="34"/>
        </w:rPr>
        <w:t xml:space="preserve">  </w:t>
      </w:r>
      <w:r>
        <w:t>на</w:t>
      </w:r>
      <w:r>
        <w:rPr>
          <w:spacing w:val="31"/>
        </w:rPr>
        <w:t xml:space="preserve">  </w:t>
      </w:r>
      <w:r>
        <w:t>основе</w:t>
      </w:r>
      <w:r>
        <w:rPr>
          <w:spacing w:val="36"/>
        </w:rPr>
        <w:t xml:space="preserve">  </w:t>
      </w:r>
      <w:r>
        <w:t>которых</w:t>
      </w:r>
      <w:r>
        <w:rPr>
          <w:spacing w:val="27"/>
        </w:rPr>
        <w:t xml:space="preserve">  </w:t>
      </w:r>
      <w:r>
        <w:t>осуществляется</w:t>
      </w:r>
      <w:r>
        <w:rPr>
          <w:spacing w:val="34"/>
        </w:rPr>
        <w:t xml:space="preserve">  </w:t>
      </w:r>
      <w:r>
        <w:rPr>
          <w:spacing w:val="-2"/>
        </w:rPr>
        <w:t>самоанализ</w:t>
      </w:r>
    </w:p>
    <w:p w:rsidR="008372B2" w:rsidRDefault="00D84469">
      <w:pPr>
        <w:pStyle w:val="a3"/>
        <w:spacing w:before="108"/>
      </w:pPr>
      <w:r>
        <w:rPr>
          <w:spacing w:val="-2"/>
        </w:rP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школе,</w:t>
      </w:r>
      <w:r>
        <w:rPr>
          <w:spacing w:val="3"/>
        </w:rPr>
        <w:t xml:space="preserve"> </w:t>
      </w:r>
      <w:r>
        <w:rPr>
          <w:spacing w:val="-2"/>
        </w:rPr>
        <w:t>являются:</w:t>
      </w:r>
    </w:p>
    <w:p w:rsidR="008372B2" w:rsidRDefault="00D84469">
      <w:pPr>
        <w:pStyle w:val="a4"/>
        <w:numPr>
          <w:ilvl w:val="0"/>
          <w:numId w:val="22"/>
        </w:numPr>
        <w:tabs>
          <w:tab w:val="left" w:pos="1511"/>
        </w:tabs>
        <w:spacing w:before="6" w:line="237" w:lineRule="auto"/>
        <w:ind w:right="297" w:firstLine="561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8372B2" w:rsidRDefault="00D84469">
      <w:pPr>
        <w:pStyle w:val="a4"/>
        <w:numPr>
          <w:ilvl w:val="0"/>
          <w:numId w:val="22"/>
        </w:numPr>
        <w:tabs>
          <w:tab w:val="left" w:pos="1631"/>
        </w:tabs>
        <w:spacing w:before="4" w:line="237" w:lineRule="auto"/>
        <w:ind w:right="280" w:firstLine="561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содержание и разнообразие деятельности, характер общения и отношений между школьниками и </w:t>
      </w:r>
      <w:r>
        <w:rPr>
          <w:spacing w:val="-2"/>
          <w:sz w:val="24"/>
        </w:rPr>
        <w:t>педагогами;</w:t>
      </w:r>
    </w:p>
    <w:p w:rsidR="008372B2" w:rsidRDefault="00D84469">
      <w:pPr>
        <w:pStyle w:val="a4"/>
        <w:numPr>
          <w:ilvl w:val="0"/>
          <w:numId w:val="22"/>
        </w:numPr>
        <w:tabs>
          <w:tab w:val="left" w:pos="1315"/>
        </w:tabs>
        <w:spacing w:before="5" w:line="237" w:lineRule="auto"/>
        <w:ind w:right="279" w:firstLine="561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372B2" w:rsidRDefault="00D84469">
      <w:pPr>
        <w:pStyle w:val="a4"/>
        <w:numPr>
          <w:ilvl w:val="0"/>
          <w:numId w:val="22"/>
        </w:numPr>
        <w:tabs>
          <w:tab w:val="left" w:pos="1353"/>
        </w:tabs>
        <w:spacing w:before="4" w:line="237" w:lineRule="auto"/>
        <w:ind w:right="280" w:firstLine="561"/>
        <w:jc w:val="both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социальными институтами), так и стихийной социализации и саморазвития детей.</w:t>
      </w:r>
    </w:p>
    <w:p w:rsidR="008372B2" w:rsidRDefault="00D84469">
      <w:pPr>
        <w:pStyle w:val="a3"/>
        <w:spacing w:before="6" w:line="275" w:lineRule="exact"/>
        <w:ind w:left="1128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8"/>
        </w:rPr>
        <w:t xml:space="preserve"> </w:t>
      </w:r>
      <w:r>
        <w:rPr>
          <w:spacing w:val="-2"/>
        </w:rPr>
        <w:t>процесса:</w:t>
      </w:r>
    </w:p>
    <w:p w:rsidR="008372B2" w:rsidRDefault="00D84469">
      <w:pPr>
        <w:pStyle w:val="2"/>
        <w:spacing w:line="275" w:lineRule="exact"/>
        <w:ind w:left="1201"/>
        <w:rPr>
          <w:b w:val="0"/>
          <w:i w:val="0"/>
        </w:rPr>
      </w:pPr>
      <w:bookmarkStart w:id="43" w:name="Условия_организации_воспитательной_работ"/>
      <w:bookmarkEnd w:id="43"/>
      <w:r>
        <w:t>Условия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четырем</w:t>
      </w:r>
      <w:r>
        <w:rPr>
          <w:spacing w:val="73"/>
        </w:rPr>
        <w:t xml:space="preserve"> </w:t>
      </w:r>
      <w:r>
        <w:rPr>
          <w:spacing w:val="-2"/>
        </w:rPr>
        <w:t>составляющим</w:t>
      </w:r>
      <w:r>
        <w:rPr>
          <w:b w:val="0"/>
          <w:i w:val="0"/>
          <w:spacing w:val="-2"/>
        </w:rPr>
        <w:t>:</w:t>
      </w:r>
    </w:p>
    <w:p w:rsidR="008372B2" w:rsidRDefault="00D84469">
      <w:pPr>
        <w:pStyle w:val="a3"/>
        <w:spacing w:before="2"/>
        <w:jc w:val="left"/>
      </w:pPr>
      <w:r>
        <w:rPr>
          <w:spacing w:val="-2"/>
        </w:rPr>
        <w:t>-нормативно-методическое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обеспечение;</w:t>
      </w:r>
    </w:p>
    <w:p w:rsidR="008372B2" w:rsidRDefault="00D84469">
      <w:pPr>
        <w:pStyle w:val="a3"/>
        <w:spacing w:before="103"/>
        <w:jc w:val="left"/>
      </w:pPr>
      <w:r>
        <w:t>-кадровое</w:t>
      </w:r>
      <w:r>
        <w:rPr>
          <w:spacing w:val="-17"/>
        </w:rPr>
        <w:t xml:space="preserve"> </w:t>
      </w:r>
      <w:r>
        <w:rPr>
          <w:spacing w:val="-2"/>
        </w:rPr>
        <w:t>обеспечение;</w:t>
      </w:r>
    </w:p>
    <w:p w:rsidR="008372B2" w:rsidRDefault="00D84469">
      <w:pPr>
        <w:pStyle w:val="a3"/>
        <w:spacing w:before="104"/>
        <w:jc w:val="left"/>
      </w:pPr>
      <w:r>
        <w:rPr>
          <w:spacing w:val="-2"/>
        </w:rPr>
        <w:t>-материально-техническое</w:t>
      </w:r>
      <w:r>
        <w:rPr>
          <w:spacing w:val="12"/>
        </w:rPr>
        <w:t xml:space="preserve"> </w:t>
      </w:r>
      <w:r>
        <w:rPr>
          <w:spacing w:val="-2"/>
        </w:rPr>
        <w:t>обеспечение;</w:t>
      </w:r>
    </w:p>
    <w:p w:rsidR="008372B2" w:rsidRDefault="00D84469">
      <w:pPr>
        <w:pStyle w:val="a3"/>
        <w:spacing w:before="108"/>
        <w:jc w:val="left"/>
      </w:pPr>
      <w:r>
        <w:rPr>
          <w:spacing w:val="-2"/>
        </w:rPr>
        <w:t>-удовлетворенность</w:t>
      </w:r>
      <w:r>
        <w:rPr>
          <w:spacing w:val="6"/>
        </w:rPr>
        <w:t xml:space="preserve"> </w:t>
      </w:r>
      <w:r>
        <w:rPr>
          <w:spacing w:val="-2"/>
        </w:rPr>
        <w:t>качеством</w:t>
      </w:r>
      <w:r>
        <w:rPr>
          <w:spacing w:val="12"/>
        </w:rPr>
        <w:t xml:space="preserve"> </w:t>
      </w:r>
      <w:r>
        <w:rPr>
          <w:spacing w:val="-2"/>
        </w:rPr>
        <w:t>условий.</w:t>
      </w:r>
    </w:p>
    <w:p w:rsidR="008372B2" w:rsidRDefault="00D84469">
      <w:pPr>
        <w:pStyle w:val="a3"/>
        <w:spacing w:before="108"/>
        <w:jc w:val="left"/>
      </w:pPr>
      <w:r>
        <w:t>Оценить</w:t>
      </w:r>
      <w:r>
        <w:rPr>
          <w:spacing w:val="-15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помогут</w:t>
      </w:r>
      <w:r>
        <w:rPr>
          <w:spacing w:val="-4"/>
        </w:rPr>
        <w:t xml:space="preserve"> </w:t>
      </w:r>
      <w:r>
        <w:t>разработанные</w:t>
      </w:r>
      <w:r>
        <w:rPr>
          <w:spacing w:val="28"/>
        </w:rPr>
        <w:t xml:space="preserve"> </w:t>
      </w:r>
      <w:r>
        <w:t>Чек-</w:t>
      </w:r>
      <w:r>
        <w:rPr>
          <w:spacing w:val="-2"/>
        </w:rPr>
        <w:t>листы</w:t>
      </w:r>
    </w:p>
    <w:p w:rsidR="008372B2" w:rsidRDefault="008372B2">
      <w:pPr>
        <w:pStyle w:val="a3"/>
        <w:spacing w:before="14"/>
        <w:ind w:left="0"/>
        <w:jc w:val="left"/>
      </w:pPr>
    </w:p>
    <w:p w:rsidR="008372B2" w:rsidRDefault="00D84469">
      <w:pPr>
        <w:pStyle w:val="2"/>
        <w:ind w:left="567"/>
        <w:jc w:val="left"/>
      </w:pPr>
      <w:bookmarkStart w:id="44" w:name="Анализ_организации_воспитательной_работы"/>
      <w:bookmarkEnd w:id="44"/>
      <w:r>
        <w:t>Анализ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4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следующим</w:t>
      </w:r>
      <w:r>
        <w:rPr>
          <w:spacing w:val="-15"/>
        </w:rPr>
        <w:t xml:space="preserve"> </w:t>
      </w:r>
      <w:r>
        <w:rPr>
          <w:spacing w:val="-2"/>
        </w:rPr>
        <w:t>направлениям:</w:t>
      </w:r>
    </w:p>
    <w:p w:rsidR="008372B2" w:rsidRDefault="008372B2">
      <w:pPr>
        <w:pStyle w:val="a3"/>
        <w:spacing w:before="34"/>
        <w:ind w:left="0"/>
        <w:jc w:val="left"/>
        <w:rPr>
          <w:b/>
          <w:i/>
        </w:rPr>
      </w:pPr>
    </w:p>
    <w:p w:rsidR="008372B2" w:rsidRDefault="00D84469">
      <w:pPr>
        <w:pStyle w:val="a3"/>
        <w:spacing w:before="1"/>
        <w:ind w:left="927"/>
        <w:jc w:val="left"/>
      </w:pPr>
      <w:r>
        <w:t>-реализация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rPr>
          <w:spacing w:val="-2"/>
        </w:rPr>
        <w:t>деятельности;</w:t>
      </w:r>
    </w:p>
    <w:p w:rsidR="008372B2" w:rsidRDefault="00D84469">
      <w:pPr>
        <w:pStyle w:val="a3"/>
        <w:spacing w:before="45"/>
        <w:ind w:left="927"/>
        <w:jc w:val="left"/>
      </w:pPr>
      <w:r>
        <w:rPr>
          <w:spacing w:val="-2"/>
        </w:rPr>
        <w:t>-реализация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7"/>
        </w:rPr>
        <w:t xml:space="preserve"> </w:t>
      </w:r>
      <w:r>
        <w:rPr>
          <w:spacing w:val="-2"/>
        </w:rPr>
        <w:t>работы</w:t>
      </w:r>
      <w:r>
        <w:rPr>
          <w:spacing w:val="6"/>
        </w:rPr>
        <w:t xml:space="preserve"> </w:t>
      </w:r>
      <w:r>
        <w:rPr>
          <w:spacing w:val="-2"/>
        </w:rPr>
        <w:t>классных</w:t>
      </w:r>
      <w:r>
        <w:rPr>
          <w:spacing w:val="-1"/>
        </w:rPr>
        <w:t xml:space="preserve"> </w:t>
      </w:r>
      <w:r>
        <w:rPr>
          <w:spacing w:val="-2"/>
        </w:rPr>
        <w:t>руководителей;</w:t>
      </w:r>
    </w:p>
    <w:p w:rsidR="008372B2" w:rsidRDefault="00D84469">
      <w:pPr>
        <w:pStyle w:val="a3"/>
        <w:spacing w:before="46"/>
        <w:ind w:left="927"/>
        <w:jc w:val="left"/>
      </w:pPr>
      <w:r>
        <w:rPr>
          <w:spacing w:val="-2"/>
        </w:rPr>
        <w:t>-реализация</w:t>
      </w:r>
      <w:r>
        <w:rPr>
          <w:spacing w:val="9"/>
        </w:rPr>
        <w:t xml:space="preserve"> </w:t>
      </w:r>
      <w:r>
        <w:rPr>
          <w:spacing w:val="-2"/>
        </w:rPr>
        <w:t>дополнительных программ;</w:t>
      </w:r>
    </w:p>
    <w:p w:rsidR="008372B2" w:rsidRDefault="00D84469">
      <w:pPr>
        <w:pStyle w:val="a3"/>
        <w:spacing w:before="2"/>
        <w:ind w:left="927"/>
        <w:jc w:val="left"/>
      </w:pPr>
      <w:r>
        <w:rPr>
          <w:spacing w:val="-2"/>
        </w:rPr>
        <w:t>-удовлетворенность</w:t>
      </w:r>
      <w:r>
        <w:rPr>
          <w:spacing w:val="2"/>
        </w:rPr>
        <w:t xml:space="preserve"> </w:t>
      </w:r>
      <w:r>
        <w:rPr>
          <w:spacing w:val="-2"/>
        </w:rPr>
        <w:t>качеством</w:t>
      </w:r>
      <w:r>
        <w:rPr>
          <w:spacing w:val="4"/>
        </w:rPr>
        <w:t xml:space="preserve"> </w:t>
      </w:r>
      <w:r>
        <w:rPr>
          <w:spacing w:val="-2"/>
        </w:rPr>
        <w:t>реализации</w:t>
      </w:r>
      <w:r>
        <w:rPr>
          <w:spacing w:val="3"/>
        </w:rPr>
        <w:t xml:space="preserve"> </w:t>
      </w:r>
      <w:r>
        <w:rPr>
          <w:spacing w:val="-2"/>
        </w:rPr>
        <w:t>воспитательной</w:t>
      </w:r>
      <w:r>
        <w:rPr>
          <w:spacing w:val="4"/>
        </w:rPr>
        <w:t xml:space="preserve"> </w:t>
      </w:r>
      <w:r>
        <w:rPr>
          <w:spacing w:val="-2"/>
        </w:rPr>
        <w:t>работы.</w:t>
      </w:r>
    </w:p>
    <w:p w:rsidR="008372B2" w:rsidRDefault="008372B2">
      <w:pPr>
        <w:pStyle w:val="a3"/>
        <w:spacing w:before="8"/>
        <w:ind w:left="0"/>
        <w:jc w:val="left"/>
      </w:pPr>
    </w:p>
    <w:p w:rsidR="008372B2" w:rsidRDefault="00D84469">
      <w:pPr>
        <w:pStyle w:val="a3"/>
        <w:spacing w:line="237" w:lineRule="auto"/>
        <w:ind w:right="715"/>
        <w:jc w:val="left"/>
      </w:pP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заполнением</w:t>
      </w:r>
      <w:r>
        <w:rPr>
          <w:spacing w:val="-6"/>
        </w:rPr>
        <w:t xml:space="preserve"> </w:t>
      </w:r>
      <w:r>
        <w:t>сводных</w:t>
      </w:r>
      <w:r>
        <w:rPr>
          <w:spacing w:val="-15"/>
        </w:rPr>
        <w:t xml:space="preserve"> </w:t>
      </w:r>
      <w:r>
        <w:t>таблиц</w:t>
      </w:r>
      <w:r>
        <w:rPr>
          <w:spacing w:val="-6"/>
        </w:rPr>
        <w:t xml:space="preserve"> </w:t>
      </w:r>
      <w:r>
        <w:t>выполненной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 xml:space="preserve">качества, </w:t>
      </w:r>
      <w:r>
        <w:rPr>
          <w:spacing w:val="-2"/>
        </w:rPr>
        <w:t>анкетирование.</w:t>
      </w:r>
    </w:p>
    <w:p w:rsidR="008372B2" w:rsidRDefault="008372B2">
      <w:pPr>
        <w:pStyle w:val="a3"/>
        <w:spacing w:before="20"/>
        <w:ind w:left="0"/>
        <w:jc w:val="left"/>
      </w:pPr>
    </w:p>
    <w:p w:rsidR="008372B2" w:rsidRDefault="00D84469">
      <w:pPr>
        <w:pStyle w:val="2"/>
        <w:ind w:left="567"/>
        <w:jc w:val="left"/>
      </w:pPr>
      <w:bookmarkStart w:id="45" w:name="Результаты_воспитания,_социализации_и_са"/>
      <w:bookmarkEnd w:id="45"/>
      <w:r>
        <w:rPr>
          <w:spacing w:val="-2"/>
        </w:rPr>
        <w:t>Результаты</w:t>
      </w:r>
      <w:r>
        <w:rPr>
          <w:spacing w:val="3"/>
        </w:rPr>
        <w:t xml:space="preserve"> </w:t>
      </w:r>
      <w:r>
        <w:rPr>
          <w:spacing w:val="-2"/>
        </w:rPr>
        <w:t>воспитания,</w:t>
      </w:r>
      <w:r>
        <w:rPr>
          <w:spacing w:val="5"/>
        </w:rPr>
        <w:t xml:space="preserve"> </w:t>
      </w:r>
      <w:r>
        <w:rPr>
          <w:spacing w:val="-2"/>
        </w:rPr>
        <w:t>социализации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саморазвития школьников.</w:t>
      </w:r>
    </w:p>
    <w:p w:rsidR="008372B2" w:rsidRDefault="00D84469">
      <w:pPr>
        <w:pStyle w:val="a3"/>
        <w:spacing w:before="272"/>
        <w:ind w:right="279" w:firstLine="417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8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в конкурсах</w:t>
      </w:r>
      <w:r>
        <w:rPr>
          <w:spacing w:val="40"/>
        </w:rPr>
        <w:t xml:space="preserve"> </w:t>
      </w:r>
      <w:r>
        <w:t>и мероприятиях,</w:t>
      </w:r>
      <w:r>
        <w:rPr>
          <w:spacing w:val="40"/>
        </w:rPr>
        <w:t xml:space="preserve"> </w:t>
      </w:r>
      <w:r>
        <w:t>удовлетворенность</w:t>
      </w:r>
      <w:r>
        <w:rPr>
          <w:spacing w:val="40"/>
        </w:rPr>
        <w:t xml:space="preserve"> </w:t>
      </w:r>
      <w:r>
        <w:t>участников образовательных отношений качеством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работы. Осуществляется</w:t>
      </w:r>
      <w:r>
        <w:rPr>
          <w:spacing w:val="40"/>
        </w:rPr>
        <w:t xml:space="preserve"> </w:t>
      </w:r>
      <w:r>
        <w:t>анализ</w:t>
      </w:r>
    </w:p>
    <w:p w:rsidR="008372B2" w:rsidRDefault="008372B2">
      <w:pPr>
        <w:pStyle w:val="a3"/>
        <w:sectPr w:rsidR="008372B2">
          <w:pgSz w:w="11910" w:h="16840"/>
          <w:pgMar w:top="660" w:right="283" w:bottom="1120" w:left="566" w:header="0" w:footer="896" w:gutter="0"/>
          <w:cols w:space="720"/>
        </w:sectPr>
      </w:pPr>
    </w:p>
    <w:p w:rsidR="008372B2" w:rsidRDefault="00D84469">
      <w:pPr>
        <w:pStyle w:val="a3"/>
        <w:spacing w:before="79"/>
        <w:ind w:right="277"/>
      </w:pPr>
      <w:r>
        <w:t>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Способом получения информации о</w:t>
      </w:r>
      <w:r>
        <w:rPr>
          <w:spacing w:val="40"/>
        </w:rPr>
        <w:t xml:space="preserve"> </w:t>
      </w:r>
      <w:r>
        <w:t>результатах воспитания, социализации и саморазвития школьников является</w:t>
      </w:r>
      <w:r>
        <w:rPr>
          <w:spacing w:val="40"/>
        </w:rPr>
        <w:t xml:space="preserve"> </w:t>
      </w:r>
      <w:r>
        <w:t>педагогическое наблюдение, диагностика.</w:t>
      </w:r>
    </w:p>
    <w:p w:rsidR="008372B2" w:rsidRDefault="00D84469">
      <w:pPr>
        <w:pStyle w:val="a3"/>
        <w:spacing w:before="41"/>
        <w:ind w:left="984"/>
        <w:jc w:val="left"/>
      </w:pPr>
      <w:r>
        <w:t>Диагностический</w:t>
      </w:r>
      <w:r>
        <w:rPr>
          <w:spacing w:val="-10"/>
        </w:rPr>
        <w:t xml:space="preserve"> </w:t>
      </w:r>
      <w:r>
        <w:rPr>
          <w:spacing w:val="-2"/>
        </w:rPr>
        <w:t>инструментарий:</w:t>
      </w:r>
    </w:p>
    <w:p w:rsidR="008372B2" w:rsidRDefault="00D84469">
      <w:pPr>
        <w:pStyle w:val="a3"/>
        <w:spacing w:before="51"/>
        <w:ind w:left="984"/>
        <w:jc w:val="left"/>
      </w:pPr>
      <w:r>
        <w:rPr>
          <w:spacing w:val="-2"/>
        </w:rPr>
        <w:t>«Методика</w:t>
      </w:r>
      <w:r>
        <w:rPr>
          <w:spacing w:val="-4"/>
        </w:rPr>
        <w:t xml:space="preserve"> </w:t>
      </w:r>
      <w:r>
        <w:rPr>
          <w:spacing w:val="-2"/>
        </w:rPr>
        <w:t>диагностики</w:t>
      </w:r>
      <w:r>
        <w:rPr>
          <w:spacing w:val="-4"/>
        </w:rPr>
        <w:t xml:space="preserve"> </w:t>
      </w:r>
      <w:r>
        <w:rPr>
          <w:spacing w:val="-2"/>
        </w:rPr>
        <w:t>нравственной</w:t>
      </w:r>
      <w:r>
        <w:rPr>
          <w:spacing w:val="-3"/>
        </w:rPr>
        <w:t xml:space="preserve"> </w:t>
      </w:r>
      <w:r>
        <w:rPr>
          <w:spacing w:val="-2"/>
        </w:rPr>
        <w:t>воспитанности»,</w:t>
      </w:r>
    </w:p>
    <w:p w:rsidR="008372B2" w:rsidRDefault="00D84469">
      <w:pPr>
        <w:pStyle w:val="a3"/>
        <w:spacing w:before="46"/>
        <w:ind w:left="984"/>
        <w:jc w:val="left"/>
      </w:pPr>
      <w:r>
        <w:t>«Методика</w:t>
      </w:r>
      <w:r>
        <w:rPr>
          <w:spacing w:val="-17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личностного</w:t>
      </w:r>
      <w:r>
        <w:rPr>
          <w:spacing w:val="-14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rPr>
          <w:spacing w:val="-2"/>
        </w:rPr>
        <w:t>школьников»,</w:t>
      </w:r>
    </w:p>
    <w:p w:rsidR="008372B2" w:rsidRDefault="00D84469">
      <w:pPr>
        <w:pStyle w:val="a3"/>
        <w:spacing w:before="45"/>
        <w:ind w:left="984"/>
        <w:jc w:val="left"/>
      </w:pPr>
      <w:r>
        <w:rPr>
          <w:spacing w:val="-2"/>
        </w:rPr>
        <w:t>«Методика диагностики</w:t>
      </w:r>
      <w:r>
        <w:rPr>
          <w:spacing w:val="-4"/>
        </w:rPr>
        <w:t xml:space="preserve"> </w:t>
      </w:r>
      <w:r>
        <w:rPr>
          <w:spacing w:val="-2"/>
        </w:rPr>
        <w:t>нравственной</w:t>
      </w:r>
      <w:r>
        <w:rPr>
          <w:spacing w:val="-3"/>
        </w:rPr>
        <w:t xml:space="preserve"> </w:t>
      </w:r>
      <w:r>
        <w:rPr>
          <w:spacing w:val="-2"/>
        </w:rPr>
        <w:t>мотивации»,</w:t>
      </w:r>
    </w:p>
    <w:p w:rsidR="008372B2" w:rsidRDefault="00D84469">
      <w:pPr>
        <w:pStyle w:val="a3"/>
        <w:spacing w:before="3"/>
        <w:ind w:left="984"/>
        <w:jc w:val="left"/>
      </w:pPr>
      <w:r>
        <w:rPr>
          <w:spacing w:val="-2"/>
        </w:rPr>
        <w:t>«Методика диагностики</w:t>
      </w:r>
      <w:r>
        <w:rPr>
          <w:spacing w:val="-4"/>
        </w:rPr>
        <w:t xml:space="preserve"> </w:t>
      </w:r>
      <w:r>
        <w:rPr>
          <w:spacing w:val="-2"/>
        </w:rPr>
        <w:t>нравственной</w:t>
      </w:r>
      <w:r>
        <w:rPr>
          <w:spacing w:val="-3"/>
        </w:rPr>
        <w:t xml:space="preserve"> </w:t>
      </w:r>
      <w:r>
        <w:rPr>
          <w:spacing w:val="-2"/>
        </w:rPr>
        <w:t>самооценки»</w:t>
      </w:r>
    </w:p>
    <w:p w:rsidR="008372B2" w:rsidRDefault="00D84469">
      <w:pPr>
        <w:pStyle w:val="a3"/>
        <w:spacing w:before="2"/>
        <w:ind w:right="290" w:firstLine="417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</w:t>
      </w:r>
      <w:r>
        <w:rPr>
          <w:spacing w:val="-6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проблемы решить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и почему;</w:t>
      </w:r>
      <w:r>
        <w:rPr>
          <w:spacing w:val="-6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проблемы появились,</w:t>
      </w:r>
      <w:r>
        <w:rPr>
          <w:spacing w:val="-4"/>
        </w:rPr>
        <w:t xml:space="preserve"> </w:t>
      </w:r>
      <w:r>
        <w:t>над. чем далее предстоит работать педагогическому коллективу.</w:t>
      </w:r>
    </w:p>
    <w:p w:rsidR="008372B2" w:rsidRDefault="00D84469">
      <w:pPr>
        <w:pStyle w:val="a3"/>
        <w:spacing w:before="3" w:line="237" w:lineRule="auto"/>
        <w:ind w:right="282"/>
      </w:pPr>
      <w:r>
        <w:t>Диагностика «Творческие достижения школьников». Классные руководители проводят</w:t>
      </w:r>
      <w:r>
        <w:rPr>
          <w:spacing w:val="80"/>
          <w:w w:val="150"/>
        </w:rPr>
        <w:t xml:space="preserve"> </w:t>
      </w:r>
      <w:r>
        <w:t>учет результативности</w:t>
      </w:r>
      <w:r>
        <w:rPr>
          <w:spacing w:val="80"/>
        </w:rPr>
        <w:t xml:space="preserve">  </w:t>
      </w:r>
      <w:r>
        <w:t>участия</w:t>
      </w:r>
      <w:r>
        <w:rPr>
          <w:spacing w:val="80"/>
        </w:rPr>
        <w:t xml:space="preserve">  </w:t>
      </w:r>
      <w:r>
        <w:t>детей</w:t>
      </w:r>
      <w:r>
        <w:rPr>
          <w:spacing w:val="80"/>
        </w:rPr>
        <w:t xml:space="preserve">  </w:t>
      </w:r>
      <w:r>
        <w:t>в творческих</w:t>
      </w:r>
      <w:r>
        <w:rPr>
          <w:spacing w:val="80"/>
        </w:rPr>
        <w:t xml:space="preserve">  </w:t>
      </w:r>
      <w:r>
        <w:t>конкурсах и мероприятиях,</w:t>
      </w:r>
    </w:p>
    <w:p w:rsidR="008372B2" w:rsidRDefault="00D84469">
      <w:pPr>
        <w:pStyle w:val="a3"/>
        <w:spacing w:before="3"/>
        <w:ind w:right="281"/>
      </w:pPr>
      <w:r>
        <w:t>благотворительных</w:t>
      </w:r>
      <w:r>
        <w:rPr>
          <w:spacing w:val="-7"/>
        </w:rPr>
        <w:t xml:space="preserve"> </w:t>
      </w:r>
      <w:r>
        <w:t>акциях, социальных</w:t>
      </w:r>
      <w:r>
        <w:rPr>
          <w:spacing w:val="-7"/>
        </w:rPr>
        <w:t xml:space="preserve"> </w:t>
      </w:r>
      <w:r>
        <w:t>проектах, 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 инструмента оценки - 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8372B2" w:rsidRDefault="00D84469">
      <w:pPr>
        <w:pStyle w:val="a3"/>
        <w:spacing w:before="6" w:line="237" w:lineRule="auto"/>
        <w:ind w:right="287" w:firstLine="417"/>
      </w:pPr>
      <w:r>
        <w:t>Заполненные таблицы по всем классам и формируются сводную по школе. Это дает возможность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результативность</w:t>
      </w:r>
      <w:r>
        <w:rPr>
          <w:spacing w:val="-5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по всем направлениям воспитательной деятельности.</w:t>
      </w:r>
    </w:p>
    <w:p w:rsidR="008372B2" w:rsidRDefault="00D84469">
      <w:pPr>
        <w:pStyle w:val="a3"/>
        <w:spacing w:before="47"/>
        <w:ind w:left="845"/>
      </w:pPr>
      <w:r>
        <w:t>Состояние</w:t>
      </w:r>
      <w:r>
        <w:rPr>
          <w:spacing w:val="49"/>
        </w:rPr>
        <w:t xml:space="preserve"> </w:t>
      </w:r>
      <w:r>
        <w:t>организуемой</w:t>
      </w:r>
      <w:r>
        <w:rPr>
          <w:spacing w:val="6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школе</w:t>
      </w:r>
      <w:r>
        <w:rPr>
          <w:spacing w:val="55"/>
        </w:rPr>
        <w:t xml:space="preserve"> </w:t>
      </w:r>
      <w:r>
        <w:t>совместной</w:t>
      </w:r>
      <w:r>
        <w:rPr>
          <w:spacing w:val="62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2"/>
        </w:rPr>
        <w:t>взрослых.</w:t>
      </w:r>
    </w:p>
    <w:p w:rsidR="008372B2" w:rsidRDefault="00D84469">
      <w:pPr>
        <w:pStyle w:val="a3"/>
        <w:spacing w:before="46"/>
      </w:pPr>
      <w:r>
        <w:rPr>
          <w:spacing w:val="-4"/>
        </w:rPr>
        <w:t>Удовлетворенность</w:t>
      </w:r>
      <w:r>
        <w:rPr>
          <w:spacing w:val="12"/>
        </w:rPr>
        <w:t xml:space="preserve"> </w:t>
      </w:r>
      <w:r>
        <w:rPr>
          <w:spacing w:val="-4"/>
        </w:rPr>
        <w:t>качеством</w:t>
      </w:r>
      <w:r>
        <w:rPr>
          <w:spacing w:val="13"/>
        </w:rPr>
        <w:t xml:space="preserve"> </w:t>
      </w:r>
      <w:r>
        <w:rPr>
          <w:spacing w:val="-4"/>
        </w:rPr>
        <w:t>результатов</w:t>
      </w:r>
      <w:r>
        <w:rPr>
          <w:spacing w:val="6"/>
        </w:rPr>
        <w:t xml:space="preserve"> </w:t>
      </w:r>
      <w:r>
        <w:rPr>
          <w:spacing w:val="-4"/>
        </w:rPr>
        <w:t>воспитательной</w:t>
      </w:r>
      <w:r>
        <w:rPr>
          <w:spacing w:val="12"/>
        </w:rPr>
        <w:t xml:space="preserve"> </w:t>
      </w:r>
      <w:r>
        <w:rPr>
          <w:spacing w:val="-4"/>
        </w:rPr>
        <w:t>работы.</w:t>
      </w:r>
    </w:p>
    <w:p w:rsidR="008372B2" w:rsidRDefault="00D84469">
      <w:pPr>
        <w:pStyle w:val="a3"/>
        <w:spacing w:before="2"/>
        <w:ind w:right="273" w:firstLine="417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совместнойдеятельности детей и </w:t>
      </w:r>
      <w:r>
        <w:rPr>
          <w:spacing w:val="-2"/>
        </w:rPr>
        <w:t>взрослых.</w:t>
      </w:r>
    </w:p>
    <w:p w:rsidR="008372B2" w:rsidRDefault="00D84469">
      <w:pPr>
        <w:pStyle w:val="a3"/>
        <w:spacing w:before="2" w:line="242" w:lineRule="auto"/>
        <w:ind w:right="278" w:firstLine="417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>
        <w:rPr>
          <w:spacing w:val="-2"/>
        </w:rPr>
        <w:t>школы.</w:t>
      </w:r>
    </w:p>
    <w:p w:rsidR="008372B2" w:rsidRDefault="00D84469">
      <w:pPr>
        <w:pStyle w:val="a3"/>
        <w:ind w:right="284" w:firstLine="417"/>
      </w:pPr>
      <w:r>
        <w:t>Способами получения информации о состоянии организуемой в школе совмест 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 Часть вопросов такого анкетирования затрагивает и организацию воспитательной деятельности. Пусть</w:t>
      </w:r>
      <w:r>
        <w:rPr>
          <w:spacing w:val="80"/>
        </w:rPr>
        <w:t xml:space="preserve"> </w:t>
      </w:r>
      <w:r>
        <w:t>оценят три показателя:</w:t>
      </w:r>
    </w:p>
    <w:p w:rsidR="008372B2" w:rsidRDefault="00D84469">
      <w:pPr>
        <w:pStyle w:val="a3"/>
        <w:spacing w:before="39"/>
        <w:ind w:left="984"/>
      </w:pPr>
      <w:r>
        <w:rPr>
          <w:spacing w:val="-2"/>
        </w:rPr>
        <w:t>качество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деятельности;</w:t>
      </w:r>
    </w:p>
    <w:p w:rsidR="008372B2" w:rsidRDefault="00D84469">
      <w:pPr>
        <w:pStyle w:val="a3"/>
        <w:spacing w:before="5" w:line="237" w:lineRule="auto"/>
        <w:ind w:left="984" w:right="2391"/>
      </w:pPr>
      <w:r>
        <w:t xml:space="preserve">качество воспитательной деятельности классного руководителя; качество </w:t>
      </w:r>
      <w:r>
        <w:rPr>
          <w:spacing w:val="-2"/>
        </w:rPr>
        <w:t>допобразования.</w:t>
      </w:r>
    </w:p>
    <w:p w:rsidR="008372B2" w:rsidRDefault="00D84469">
      <w:pPr>
        <w:pStyle w:val="a3"/>
        <w:spacing w:before="8" w:line="242" w:lineRule="auto"/>
        <w:ind w:right="288" w:firstLine="278"/>
      </w:pPr>
      <w:r>
        <w:t>Анализ ответов позволит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</w:t>
      </w:r>
      <w:r>
        <w:rPr>
          <w:spacing w:val="40"/>
        </w:rPr>
        <w:t xml:space="preserve"> </w:t>
      </w:r>
      <w:r>
        <w:t>объединения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педагогическом</w:t>
      </w:r>
      <w:r>
        <w:rPr>
          <w:spacing w:val="40"/>
        </w:rPr>
        <w:t xml:space="preserve"> </w:t>
      </w:r>
      <w:r>
        <w:t>совете школы.</w:t>
      </w:r>
    </w:p>
    <w:p w:rsidR="008372B2" w:rsidRDefault="00D84469">
      <w:pPr>
        <w:pStyle w:val="a3"/>
        <w:spacing w:before="38"/>
        <w:jc w:val="left"/>
      </w:pPr>
      <w:r>
        <w:t>Внимание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сосредотачивается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вопросах,</w:t>
      </w:r>
      <w:r>
        <w:rPr>
          <w:spacing w:val="-9"/>
        </w:rPr>
        <w:t xml:space="preserve"> </w:t>
      </w:r>
      <w:r>
        <w:t>связанных</w:t>
      </w:r>
      <w:r>
        <w:rPr>
          <w:spacing w:val="-16"/>
        </w:rPr>
        <w:t xml:space="preserve"> </w:t>
      </w:r>
      <w:r>
        <w:rPr>
          <w:spacing w:val="-10"/>
        </w:rPr>
        <w:t>с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before="8" w:line="322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line="319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руководителей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line="315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line="317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личностно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развивающего потенциала 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before="4" w:line="322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существующего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line="322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функционирующих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базе</w:t>
      </w:r>
      <w:r>
        <w:rPr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line="319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экскурсий,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line="319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профориентационной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372B2" w:rsidRDefault="008372B2">
      <w:pPr>
        <w:pStyle w:val="a4"/>
        <w:spacing w:line="319" w:lineRule="exact"/>
        <w:rPr>
          <w:sz w:val="24"/>
        </w:rPr>
        <w:sectPr w:rsidR="008372B2">
          <w:pgSz w:w="11910" w:h="16840"/>
          <w:pgMar w:top="720" w:right="283" w:bottom="1120" w:left="566" w:header="0" w:footer="896" w:gutter="0"/>
          <w:cols w:space="720"/>
        </w:sectPr>
      </w:pP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before="58" w:line="322" w:lineRule="exact"/>
        <w:ind w:left="724" w:hanging="157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медиа;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предметно-эстетической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среды школы;</w:t>
      </w:r>
    </w:p>
    <w:p w:rsidR="008372B2" w:rsidRDefault="00D84469">
      <w:pPr>
        <w:pStyle w:val="a4"/>
        <w:numPr>
          <w:ilvl w:val="2"/>
          <w:numId w:val="21"/>
        </w:numPr>
        <w:tabs>
          <w:tab w:val="left" w:pos="724"/>
        </w:tabs>
        <w:spacing w:before="4" w:line="319" w:lineRule="exact"/>
        <w:ind w:left="724" w:hanging="157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8372B2" w:rsidRDefault="00D84469">
      <w:pPr>
        <w:pStyle w:val="a3"/>
        <w:ind w:right="295" w:firstLine="417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372B2" w:rsidRDefault="00D84469">
      <w:pPr>
        <w:pStyle w:val="1"/>
        <w:spacing w:before="38"/>
      </w:pPr>
      <w:bookmarkStart w:id="46" w:name="Ожидаемые_конечные_результаты"/>
      <w:bookmarkEnd w:id="46"/>
      <w:r>
        <w:rPr>
          <w:spacing w:val="-2"/>
        </w:rP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конечные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8372B2" w:rsidRDefault="00D84469">
      <w:pPr>
        <w:pStyle w:val="a4"/>
        <w:numPr>
          <w:ilvl w:val="3"/>
          <w:numId w:val="21"/>
        </w:numPr>
        <w:tabs>
          <w:tab w:val="left" w:pos="1334"/>
        </w:tabs>
        <w:spacing w:before="3"/>
        <w:ind w:right="283" w:firstLine="556"/>
        <w:jc w:val="both"/>
        <w:rPr>
          <w:sz w:val="24"/>
        </w:rPr>
      </w:pPr>
      <w:r>
        <w:rPr>
          <w:sz w:val="24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8372B2" w:rsidRDefault="00D84469">
      <w:pPr>
        <w:pStyle w:val="a4"/>
        <w:numPr>
          <w:ilvl w:val="3"/>
          <w:numId w:val="21"/>
        </w:numPr>
        <w:tabs>
          <w:tab w:val="left" w:pos="1680"/>
        </w:tabs>
        <w:spacing w:line="295" w:lineRule="exact"/>
        <w:ind w:left="1680" w:hanging="412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8372B2" w:rsidRDefault="00D84469">
      <w:pPr>
        <w:pStyle w:val="a4"/>
        <w:numPr>
          <w:ilvl w:val="3"/>
          <w:numId w:val="21"/>
        </w:numPr>
        <w:tabs>
          <w:tab w:val="left" w:pos="1790"/>
        </w:tabs>
        <w:spacing w:before="2" w:line="237" w:lineRule="auto"/>
        <w:ind w:right="288" w:firstLine="701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8372B2" w:rsidRDefault="00D84469">
      <w:pPr>
        <w:pStyle w:val="a4"/>
        <w:numPr>
          <w:ilvl w:val="3"/>
          <w:numId w:val="21"/>
        </w:numPr>
        <w:tabs>
          <w:tab w:val="left" w:pos="1603"/>
        </w:tabs>
        <w:spacing w:before="1"/>
        <w:ind w:right="297" w:firstLine="701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 стью которого является личность ребенка, приобщение его к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истинным 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 знания, ориентированного на умение при любых неблагоприятных условиях сохранять уважение друг к другу,</w:t>
      </w:r>
      <w:r>
        <w:rPr>
          <w:spacing w:val="39"/>
          <w:sz w:val="24"/>
        </w:rPr>
        <w:t xml:space="preserve">  </w:t>
      </w:r>
      <w:r>
        <w:rPr>
          <w:sz w:val="24"/>
        </w:rPr>
        <w:t>взаимопонимание,</w:t>
      </w:r>
      <w:r>
        <w:rPr>
          <w:spacing w:val="39"/>
          <w:sz w:val="24"/>
        </w:rPr>
        <w:t xml:space="preserve">  </w:t>
      </w:r>
      <w:r>
        <w:rPr>
          <w:sz w:val="24"/>
        </w:rPr>
        <w:t>стремление</w:t>
      </w:r>
      <w:r>
        <w:rPr>
          <w:spacing w:val="41"/>
          <w:sz w:val="24"/>
        </w:rPr>
        <w:t xml:space="preserve">  </w:t>
      </w:r>
      <w:r>
        <w:rPr>
          <w:sz w:val="24"/>
        </w:rPr>
        <w:t>к</w:t>
      </w:r>
      <w:r>
        <w:rPr>
          <w:spacing w:val="37"/>
          <w:sz w:val="24"/>
        </w:rPr>
        <w:t xml:space="preserve">  </w:t>
      </w:r>
      <w:r>
        <w:rPr>
          <w:sz w:val="24"/>
        </w:rPr>
        <w:t>взаимодействию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39"/>
          <w:sz w:val="24"/>
        </w:rPr>
        <w:t xml:space="preserve">  </w:t>
      </w:r>
      <w:r>
        <w:rPr>
          <w:sz w:val="24"/>
        </w:rPr>
        <w:t>традициях</w:t>
      </w:r>
      <w:r>
        <w:rPr>
          <w:spacing w:val="38"/>
          <w:sz w:val="24"/>
        </w:rPr>
        <w:t xml:space="preserve">  </w:t>
      </w:r>
      <w:r>
        <w:rPr>
          <w:sz w:val="24"/>
        </w:rPr>
        <w:t>русской</w:t>
      </w:r>
      <w:r>
        <w:rPr>
          <w:spacing w:val="42"/>
          <w:sz w:val="24"/>
        </w:rPr>
        <w:t xml:space="preserve">  </w:t>
      </w:r>
      <w:r>
        <w:rPr>
          <w:spacing w:val="-2"/>
          <w:sz w:val="24"/>
        </w:rPr>
        <w:t>культуры.</w:t>
      </w:r>
    </w:p>
    <w:p w:rsidR="008372B2" w:rsidRDefault="008372B2">
      <w:pPr>
        <w:pStyle w:val="a4"/>
        <w:jc w:val="both"/>
        <w:rPr>
          <w:sz w:val="24"/>
        </w:rPr>
        <w:sectPr w:rsidR="008372B2">
          <w:pgSz w:w="11910" w:h="16840"/>
          <w:pgMar w:top="680" w:right="283" w:bottom="1120" w:left="566" w:header="0" w:footer="896" w:gutter="0"/>
          <w:cols w:space="720"/>
        </w:sectPr>
      </w:pPr>
    </w:p>
    <w:p w:rsidR="008372B2" w:rsidRDefault="008372B2">
      <w:pPr>
        <w:pStyle w:val="a3"/>
        <w:spacing w:before="4"/>
        <w:ind w:left="0"/>
        <w:jc w:val="left"/>
        <w:rPr>
          <w:sz w:val="17"/>
        </w:rPr>
      </w:pPr>
    </w:p>
    <w:sectPr w:rsidR="008372B2">
      <w:pgSz w:w="11910" w:h="16840"/>
      <w:pgMar w:top="1920" w:right="283" w:bottom="1120" w:left="566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00B" w:rsidRDefault="00A6300B">
      <w:r>
        <w:separator/>
      </w:r>
    </w:p>
  </w:endnote>
  <w:endnote w:type="continuationSeparator" w:id="0">
    <w:p w:rsidR="00A6300B" w:rsidRDefault="00A6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2B2" w:rsidRDefault="00D84469">
    <w:pPr>
      <w:pStyle w:val="a3"/>
      <w:spacing w:line="14" w:lineRule="auto"/>
      <w:ind w:left="0"/>
      <w:jc w:val="left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3864610</wp:posOffset>
              </wp:positionH>
              <wp:positionV relativeFrom="page">
                <wp:posOffset>9959975</wp:posOffset>
              </wp:positionV>
              <wp:extent cx="154940" cy="14732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72B2" w:rsidRDefault="00D84469">
                          <w:pPr>
                            <w:spacing w:before="18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2A7829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4.3pt;margin-top:784.25pt;width:12.2pt;height:11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" filled="f" stroked="f">
              <v:textbox inset="0,0,0,0">
                <w:txbxContent>
                  <w:p w:rsidR="008372B2" w:rsidRDefault="00D84469">
                    <w:pPr>
                      <w:spacing w:before="18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2A7829">
                      <w:rPr>
                        <w:rFonts w:ascii="Tahoma"/>
                        <w:noProof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00B" w:rsidRDefault="00A6300B">
      <w:r>
        <w:separator/>
      </w:r>
    </w:p>
  </w:footnote>
  <w:footnote w:type="continuationSeparator" w:id="0">
    <w:p w:rsidR="00A6300B" w:rsidRDefault="00A63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39341B"/>
    <w:multiLevelType w:val="multilevel"/>
    <w:tmpl w:val="9239341B"/>
    <w:lvl w:ilvl="0">
      <w:start w:val="1"/>
      <w:numFmt w:val="upperRoman"/>
      <w:lvlText w:val="%1."/>
      <w:lvlJc w:val="left"/>
      <w:pPr>
        <w:ind w:left="567" w:hanging="274"/>
        <w:jc w:val="left"/>
      </w:pPr>
      <w:rPr>
        <w:rFonts w:hint="default"/>
        <w:spacing w:val="0"/>
        <w:w w:val="95"/>
        <w:lang w:val="ru-RU" w:eastAsia="en-US" w:bidi="ar-SA"/>
      </w:rPr>
    </w:lvl>
    <w:lvl w:ilvl="1">
      <w:numFmt w:val="bullet"/>
      <w:lvlText w:val="•"/>
      <w:lvlJc w:val="left"/>
      <w:pPr>
        <w:ind w:left="1609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9C8AC8EF"/>
    <w:multiLevelType w:val="multilevel"/>
    <w:tmpl w:val="9C8AC8EF"/>
    <w:lvl w:ilvl="0">
      <w:numFmt w:val="bullet"/>
      <w:lvlText w:val=""/>
      <w:lvlJc w:val="left"/>
      <w:pPr>
        <w:ind w:left="567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2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B5E306ED"/>
    <w:multiLevelType w:val="multilevel"/>
    <w:tmpl w:val="B5E306ED"/>
    <w:lvl w:ilvl="0">
      <w:start w:val="1"/>
      <w:numFmt w:val="decimal"/>
      <w:lvlText w:val="%1"/>
      <w:lvlJc w:val="left"/>
      <w:pPr>
        <w:ind w:left="984" w:hanging="4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4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BF205925"/>
    <w:multiLevelType w:val="multilevel"/>
    <w:tmpl w:val="BF205925"/>
    <w:lvl w:ilvl="0">
      <w:numFmt w:val="bullet"/>
      <w:lvlText w:val=""/>
      <w:lvlJc w:val="left"/>
      <w:pPr>
        <w:ind w:left="567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3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3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2161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567" w:hanging="8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48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7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5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802"/>
      </w:pPr>
      <w:rPr>
        <w:rFonts w:hint="default"/>
        <w:lang w:val="ru-RU" w:eastAsia="en-US" w:bidi="ar-SA"/>
      </w:rPr>
    </w:lvl>
  </w:abstractNum>
  <w:abstractNum w:abstractNumId="5" w15:restartNumberingAfterBreak="0">
    <w:nsid w:val="CF092B84"/>
    <w:multiLevelType w:val="multilevel"/>
    <w:tmpl w:val="CF092B84"/>
    <w:lvl w:ilvl="0">
      <w:start w:val="2"/>
      <w:numFmt w:val="decimal"/>
      <w:lvlText w:val="%1"/>
      <w:lvlJc w:val="left"/>
      <w:pPr>
        <w:ind w:left="984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4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5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5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418"/>
      </w:pPr>
      <w:rPr>
        <w:rFonts w:hint="default"/>
        <w:lang w:val="ru-RU" w:eastAsia="en-US" w:bidi="ar-SA"/>
      </w:rPr>
    </w:lvl>
  </w:abstractNum>
  <w:abstractNum w:abstractNumId="6" w15:restartNumberingAfterBreak="0">
    <w:nsid w:val="D7F9FE59"/>
    <w:multiLevelType w:val="multilevel"/>
    <w:tmpl w:val="D7F9FE59"/>
    <w:lvl w:ilvl="0">
      <w:numFmt w:val="bullet"/>
      <w:lvlText w:val="-"/>
      <w:lvlJc w:val="left"/>
      <w:pPr>
        <w:ind w:left="56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DCBA6B53"/>
    <w:multiLevelType w:val="multilevel"/>
    <w:tmpl w:val="DCBA6B53"/>
    <w:lvl w:ilvl="0">
      <w:numFmt w:val="bullet"/>
      <w:lvlText w:val=""/>
      <w:lvlJc w:val="left"/>
      <w:pPr>
        <w:ind w:left="567" w:hanging="8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09" w:hanging="8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8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8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893"/>
      </w:pPr>
      <w:rPr>
        <w:rFonts w:hint="default"/>
        <w:lang w:val="ru-RU" w:eastAsia="en-US" w:bidi="ar-SA"/>
      </w:rPr>
    </w:lvl>
  </w:abstractNum>
  <w:abstractNum w:abstractNumId="8" w15:restartNumberingAfterBreak="0">
    <w:nsid w:val="F4B5D9F5"/>
    <w:multiLevelType w:val="multilevel"/>
    <w:tmpl w:val="F4B5D9F5"/>
    <w:lvl w:ilvl="0">
      <w:start w:val="3"/>
      <w:numFmt w:val="decimal"/>
      <w:lvlText w:val="%1"/>
      <w:lvlJc w:val="left"/>
      <w:pPr>
        <w:ind w:left="1176" w:hanging="610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76" w:hanging="6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4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5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984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4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5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5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418"/>
      </w:pPr>
      <w:rPr>
        <w:rFonts w:hint="default"/>
        <w:lang w:val="ru-RU" w:eastAsia="en-US" w:bidi="ar-SA"/>
      </w:rPr>
    </w:lvl>
  </w:abstractNum>
  <w:abstractNum w:abstractNumId="10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56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2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2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03D62ECE"/>
    <w:multiLevelType w:val="multilevel"/>
    <w:tmpl w:val="03D62ECE"/>
    <w:lvl w:ilvl="0">
      <w:start w:val="3"/>
      <w:numFmt w:val="decimal"/>
      <w:lvlText w:val="%1"/>
      <w:lvlJc w:val="left"/>
      <w:pPr>
        <w:ind w:left="105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2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6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0E640482"/>
    <w:multiLevelType w:val="multilevel"/>
    <w:tmpl w:val="0E640482"/>
    <w:lvl w:ilvl="0">
      <w:numFmt w:val="bullet"/>
      <w:lvlText w:val="-"/>
      <w:lvlJc w:val="left"/>
      <w:pPr>
        <w:ind w:left="567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3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385"/>
      </w:pPr>
      <w:rPr>
        <w:rFonts w:hint="default"/>
        <w:lang w:val="ru-RU" w:eastAsia="en-US" w:bidi="ar-SA"/>
      </w:rPr>
    </w:lvl>
  </w:abstractNum>
  <w:abstractNum w:abstractNumId="13" w15:restartNumberingAfterBreak="0">
    <w:nsid w:val="2470EC97"/>
    <w:multiLevelType w:val="multilevel"/>
    <w:tmpl w:val="2470EC97"/>
    <w:lvl w:ilvl="0">
      <w:start w:val="3"/>
      <w:numFmt w:val="decimal"/>
      <w:lvlText w:val="%1."/>
      <w:lvlJc w:val="left"/>
      <w:pPr>
        <w:ind w:left="845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8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25B654F3"/>
    <w:multiLevelType w:val="multilevel"/>
    <w:tmpl w:val="25B654F3"/>
    <w:lvl w:ilvl="0">
      <w:numFmt w:val="bullet"/>
      <w:lvlText w:val="-"/>
      <w:lvlJc w:val="left"/>
      <w:pPr>
        <w:ind w:left="56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3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356"/>
      </w:pPr>
      <w:rPr>
        <w:rFonts w:hint="default"/>
        <w:lang w:val="ru-RU" w:eastAsia="en-US" w:bidi="ar-SA"/>
      </w:rPr>
    </w:lvl>
  </w:abstractNum>
  <w:abstractNum w:abstractNumId="15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56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56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9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197"/>
      </w:pPr>
      <w:rPr>
        <w:rFonts w:hint="default"/>
        <w:lang w:val="ru-RU" w:eastAsia="en-US" w:bidi="ar-SA"/>
      </w:rPr>
    </w:lvl>
  </w:abstractNum>
  <w:abstractNum w:abstractNumId="16" w15:restartNumberingAfterBreak="0">
    <w:nsid w:val="4C1BAE26"/>
    <w:multiLevelType w:val="multilevel"/>
    <w:tmpl w:val="4C1BAE26"/>
    <w:lvl w:ilvl="0">
      <w:numFmt w:val="bullet"/>
      <w:lvlText w:val="-"/>
      <w:lvlJc w:val="left"/>
      <w:pPr>
        <w:ind w:left="567" w:hanging="7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567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9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236"/>
      </w:pPr>
      <w:rPr>
        <w:rFonts w:hint="default"/>
        <w:lang w:val="ru-RU" w:eastAsia="en-US" w:bidi="ar-SA"/>
      </w:rPr>
    </w:lvl>
  </w:abstractNum>
  <w:abstractNum w:abstractNumId="17" w15:restartNumberingAfterBreak="0">
    <w:nsid w:val="4D4DC07F"/>
    <w:multiLevelType w:val="multilevel"/>
    <w:tmpl w:val="4D4DC07F"/>
    <w:lvl w:ilvl="0">
      <w:numFmt w:val="bullet"/>
      <w:lvlText w:val="•"/>
      <w:lvlJc w:val="left"/>
      <w:pPr>
        <w:ind w:left="56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09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59ADCABA"/>
    <w:multiLevelType w:val="multilevel"/>
    <w:tmpl w:val="59ADCABA"/>
    <w:lvl w:ilvl="0">
      <w:start w:val="3"/>
      <w:numFmt w:val="decimal"/>
      <w:lvlText w:val="%1."/>
      <w:lvlJc w:val="left"/>
      <w:pPr>
        <w:ind w:left="81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4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418"/>
      </w:pPr>
      <w:rPr>
        <w:rFonts w:hint="default"/>
        <w:lang w:val="ru-RU" w:eastAsia="en-US" w:bidi="ar-SA"/>
      </w:rPr>
    </w:lvl>
  </w:abstractNum>
  <w:abstractNum w:abstractNumId="19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56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9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2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9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9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279"/>
      </w:pPr>
      <w:rPr>
        <w:rFonts w:hint="default"/>
        <w:lang w:val="ru-RU" w:eastAsia="en-US" w:bidi="ar-SA"/>
      </w:rPr>
    </w:lvl>
  </w:abstractNum>
  <w:abstractNum w:abstractNumId="20" w15:restartNumberingAfterBreak="0">
    <w:nsid w:val="60382F6E"/>
    <w:multiLevelType w:val="multilevel"/>
    <w:tmpl w:val="60382F6E"/>
    <w:lvl w:ilvl="0">
      <w:start w:val="3"/>
      <w:numFmt w:val="decimal"/>
      <w:lvlText w:val="%1"/>
      <w:lvlJc w:val="left"/>
      <w:pPr>
        <w:ind w:left="1133" w:hanging="56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2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67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1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72183CF9"/>
    <w:multiLevelType w:val="multilevel"/>
    <w:tmpl w:val="72183CF9"/>
    <w:lvl w:ilvl="0">
      <w:numFmt w:val="bullet"/>
      <w:lvlText w:val="-"/>
      <w:lvlJc w:val="left"/>
      <w:pPr>
        <w:ind w:left="845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61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83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5" w:hanging="29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2B2"/>
    <w:rsid w:val="002A7829"/>
    <w:rsid w:val="008372B2"/>
    <w:rsid w:val="00A6300B"/>
    <w:rsid w:val="00D84469"/>
    <w:rsid w:val="00E67D65"/>
    <w:rsid w:val="0B855CB4"/>
    <w:rsid w:val="4B290288"/>
    <w:rsid w:val="4C164C43"/>
    <w:rsid w:val="53BF4ADC"/>
    <w:rsid w:val="6BDC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7799E-1D4A-4A8A-9160-774902B2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6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67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567" w:hanging="157"/>
    </w:pPr>
  </w:style>
  <w:style w:type="paragraph" w:customStyle="1" w:styleId="TableParagraph">
    <w:name w:val="Table Paragraph"/>
    <w:basedOn w:val="a"/>
    <w:uiPriority w:val="1"/>
    <w:qFormat/>
    <w:pPr>
      <w:ind w:left="11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13805</Words>
  <Characters>78689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2025-26</vt:lpstr>
    </vt:vector>
  </TitlesOfParts>
  <Company>SPecialiST RePack</Company>
  <LinksUpToDate>false</LinksUpToDate>
  <CharactersWithSpaces>92310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2025-26</dc:title>
  <dc:creator>https://vk.com/apgreidzavucha</dc:creator>
  <cp:lastModifiedBy>Thomas</cp:lastModifiedBy>
  <cp:revision>4</cp:revision>
  <cp:lastPrinted>2026-02-19T18:18:00Z</cp:lastPrinted>
  <dcterms:created xsi:type="dcterms:W3CDTF">2026-05-23T11:29:00Z</dcterms:created>
  <dcterms:modified xsi:type="dcterms:W3CDTF">2026-05-23T13:11:00Z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003EA4B84ACA4AB4BE2613CBF1677FAC_13</vt:lpwstr>
  </property>
</Properties>
</file>